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C85" w:rsidRDefault="000C7C85">
      <w:pPr>
        <w:spacing w:after="0" w:line="259" w:lineRule="auto"/>
        <w:ind w:left="-203" w:right="0" w:firstLine="0"/>
      </w:pPr>
    </w:p>
    <w:p w:rsidR="000C7C85" w:rsidRDefault="000C7C85">
      <w:pPr>
        <w:spacing w:after="0" w:line="259" w:lineRule="auto"/>
        <w:ind w:left="0" w:right="5953" w:firstLine="0"/>
        <w:jc w:val="right"/>
        <w:rPr>
          <w:b/>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5E6FB4">
      <w:pPr>
        <w:jc w:val="center"/>
        <w:rPr>
          <w:b/>
          <w:sz w:val="28"/>
          <w:szCs w:val="28"/>
        </w:rPr>
      </w:pPr>
      <w:bookmarkStart w:id="0" w:name="_page_3_0"/>
      <w:r>
        <w:rPr>
          <w:noProof/>
        </w:rPr>
        <w:drawing>
          <wp:anchor distT="0" distB="0" distL="114300" distR="114300" simplePos="0" relativeHeight="251659264" behindDoc="1" locked="0" layoutInCell="0" allowOverlap="1" wp14:anchorId="40276A44" wp14:editId="43248EF1">
            <wp:simplePos x="0" y="0"/>
            <wp:positionH relativeFrom="page">
              <wp:posOffset>2461895</wp:posOffset>
            </wp:positionH>
            <wp:positionV relativeFrom="page">
              <wp:posOffset>-1328420</wp:posOffset>
            </wp:positionV>
            <wp:extent cx="5890343" cy="10654582"/>
            <wp:effectExtent l="0" t="635"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rot="16200000">
                      <a:off x="0" y="0"/>
                      <a:ext cx="5890343" cy="10654582"/>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1C0C5D" w:rsidRDefault="001C0C5D">
      <w:pPr>
        <w:jc w:val="center"/>
        <w:rPr>
          <w:b/>
          <w:sz w:val="28"/>
          <w:szCs w:val="28"/>
        </w:rPr>
      </w:pPr>
    </w:p>
    <w:p w:rsidR="000C7C85" w:rsidRDefault="001C0C5D">
      <w:pPr>
        <w:jc w:val="center"/>
        <w:rPr>
          <w:b/>
          <w:sz w:val="28"/>
          <w:szCs w:val="28"/>
        </w:rPr>
      </w:pPr>
      <w:r>
        <w:rPr>
          <w:b/>
          <w:sz w:val="28"/>
          <w:szCs w:val="28"/>
        </w:rPr>
        <w:t>Пояснительная записка</w:t>
      </w:r>
    </w:p>
    <w:p w:rsidR="000C7C85" w:rsidRDefault="000C7C85">
      <w:pPr>
        <w:jc w:val="center"/>
      </w:pPr>
    </w:p>
    <w:p w:rsidR="000C7C85" w:rsidRDefault="001C0C5D">
      <w:pPr>
        <w:pStyle w:val="Default"/>
        <w:ind w:firstLine="700"/>
      </w:pPr>
      <w:r>
        <w:rPr>
          <w:lang w:val="ru-RU"/>
        </w:rPr>
        <w:t xml:space="preserve">Пояснительная записка к </w:t>
      </w:r>
      <w:r>
        <w:rPr>
          <w:lang w:val="ru"/>
        </w:rPr>
        <w:t xml:space="preserve">  </w:t>
      </w:r>
      <w:r>
        <w:rPr>
          <w:lang w:val="ru-RU"/>
        </w:rPr>
        <w:t xml:space="preserve">рабочей </w:t>
      </w:r>
      <w:r>
        <w:rPr>
          <w:lang w:val="ru"/>
        </w:rPr>
        <w:t xml:space="preserve"> программ</w:t>
      </w:r>
      <w:r>
        <w:rPr>
          <w:lang w:val="ru-RU"/>
        </w:rPr>
        <w:t xml:space="preserve">е </w:t>
      </w:r>
      <w:r w:rsidRPr="001C0C5D">
        <w:rPr>
          <w:lang w:val="ru-RU"/>
        </w:rPr>
        <w:t>по русскому языку</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sidRPr="001C0C5D">
        <w:rPr>
          <w:lang w:val="ru-RU"/>
        </w:rPr>
        <w:t>5</w:t>
      </w:r>
      <w:r>
        <w:rPr>
          <w:lang w:val="ru"/>
        </w:rPr>
        <w:t xml:space="preserve"> классов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lang w:val="ru-RU"/>
        </w:rPr>
        <w:t xml:space="preserve"> ,</w:t>
      </w:r>
      <w:proofErr w:type="gramEnd"/>
      <w:r>
        <w:rPr>
          <w:lang w:val="ru-RU"/>
        </w:rPr>
        <w:t xml:space="preserve"> регистрационный  № 71930 ) </w:t>
      </w:r>
      <w:r>
        <w:rPr>
          <w:lang w:val="ru"/>
        </w:rPr>
        <w:t xml:space="preserve">и с соблюдением требований </w:t>
      </w:r>
      <w:r>
        <w:rPr>
          <w:bCs/>
          <w:lang w:val="ru"/>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roofErr w:type="gramStart"/>
      <w:r>
        <w:rPr>
          <w:bCs/>
          <w:lang w:val="ru"/>
        </w:rPr>
        <w:t>в</w:t>
      </w:r>
      <w:proofErr w:type="gramEnd"/>
      <w:r>
        <w:rPr>
          <w:bCs/>
          <w:lang w:val="ru"/>
        </w:rPr>
        <w:t xml:space="preserve"> соответствии  с адаптированной основной общеобразовательной  программой образования </w:t>
      </w:r>
      <w:proofErr w:type="gramStart"/>
      <w:r>
        <w:rPr>
          <w:bCs/>
          <w:lang w:val="ru"/>
        </w:rPr>
        <w:t>обучающихся</w:t>
      </w:r>
      <w:proofErr w:type="gramEnd"/>
      <w:r>
        <w:rPr>
          <w:bCs/>
          <w:lang w:val="ru"/>
        </w:rPr>
        <w:t xml:space="preserve"> с умственной отсталостью (интеллектуальными нарушениями</w:t>
      </w:r>
      <w:r>
        <w:rPr>
          <w:bCs/>
          <w:lang w:val="ru-RU"/>
        </w:rPr>
        <w:t xml:space="preserve">) </w:t>
      </w:r>
      <w:r>
        <w:rPr>
          <w:bCs/>
          <w:lang w:val="ru"/>
        </w:rPr>
        <w:t xml:space="preserve"> КГОБУ Уссурийская КШИ. </w:t>
      </w:r>
    </w:p>
    <w:p w:rsidR="000C7C85" w:rsidRDefault="000C7C85">
      <w:pPr>
        <w:pStyle w:val="Default"/>
        <w:ind w:firstLine="700"/>
      </w:pPr>
    </w:p>
    <w:p w:rsidR="000C7C85" w:rsidRDefault="001C0C5D">
      <w:pPr>
        <w:shd w:val="clear" w:color="auto" w:fill="FFFFFF"/>
        <w:ind w:left="6" w:firstLine="703"/>
      </w:pPr>
      <w:r>
        <w:t>Рабочая программа по русскому языку в 5 классах специальных (коррекционных) общеобразовательных учреждений разработана на основе</w:t>
      </w:r>
      <w:r>
        <w:rPr>
          <w:shd w:val="clear" w:color="auto" w:fill="FFFFFF"/>
        </w:rPr>
        <w:t xml:space="preserve">  Федерального государственного образовательного стандарта образования обучающихся</w:t>
      </w:r>
      <w:r>
        <w:t xml:space="preserve">   с умственной отсталостью (интеллектуальными нарушениями)/Министерство образования и науки РФ – М.: Просвещение, 2017</w:t>
      </w:r>
      <w:r>
        <w:rPr>
          <w:rFonts w:ascii="Arial" w:hAnsi="Arial" w:cs="Arial"/>
        </w:rPr>
        <w:t xml:space="preserve"> </w:t>
      </w:r>
      <w:r>
        <w:t>и программно-методических материалов:</w:t>
      </w:r>
    </w:p>
    <w:p w:rsidR="000C7C85" w:rsidRDefault="001C0C5D">
      <w:pPr>
        <w:shd w:val="clear" w:color="auto" w:fill="FFFFFF"/>
        <w:ind w:left="6" w:firstLine="703"/>
      </w:pPr>
      <w:r>
        <w:t xml:space="preserve">1.Рабочие программы по учебным предметам. ФГОС образования </w:t>
      </w:r>
      <w:proofErr w:type="gramStart"/>
      <w:r>
        <w:t>обучающихся</w:t>
      </w:r>
      <w:proofErr w:type="gramEnd"/>
      <w:r>
        <w:t xml:space="preserve"> с интеллектуальными нарушениями. Вариант 1. 5 -9 классы. Русский язык. Чтение. Мир истории. История Отечества / Э.В. Якубовская, М.И. Шишкова, И.М. </w:t>
      </w:r>
      <w:proofErr w:type="spellStart"/>
      <w:r>
        <w:t>Бгажнокова</w:t>
      </w:r>
      <w:proofErr w:type="spellEnd"/>
      <w:r>
        <w:t xml:space="preserve">. </w:t>
      </w:r>
      <w:proofErr w:type="gramStart"/>
      <w:r>
        <w:t>–М</w:t>
      </w:r>
      <w:proofErr w:type="gramEnd"/>
      <w:r>
        <w:t>.: Просвещение, 2019</w:t>
      </w:r>
    </w:p>
    <w:p w:rsidR="000C7C85" w:rsidRDefault="001C0C5D">
      <w:pPr>
        <w:shd w:val="clear" w:color="auto" w:fill="FFFFFF"/>
        <w:ind w:left="6" w:firstLine="703"/>
        <w:rPr>
          <w:shd w:val="clear" w:color="auto" w:fill="FFFFFF"/>
        </w:rPr>
      </w:pPr>
      <w:r>
        <w:t>Данная рабочая программа ориентирована на учебно-методический комплект:</w:t>
      </w:r>
      <w:r>
        <w:rPr>
          <w:shd w:val="clear" w:color="auto" w:fill="FFFFFF"/>
        </w:rPr>
        <w:t xml:space="preserve"> Русский язык. 5 класс: учебник для общеобразовательных организаций, реализующих адаптированные основные  общеобразовательные программы/ </w:t>
      </w:r>
      <w:proofErr w:type="spellStart"/>
      <w:r>
        <w:rPr>
          <w:shd w:val="clear" w:color="auto" w:fill="FFFFFF"/>
        </w:rPr>
        <w:t>Э.В.Якубовская</w:t>
      </w:r>
      <w:proofErr w:type="spellEnd"/>
      <w:r>
        <w:rPr>
          <w:shd w:val="clear" w:color="auto" w:fill="FFFFFF"/>
        </w:rPr>
        <w:t xml:space="preserve">, </w:t>
      </w:r>
      <w:proofErr w:type="spellStart"/>
      <w:r>
        <w:rPr>
          <w:shd w:val="clear" w:color="auto" w:fill="FFFFFF"/>
        </w:rPr>
        <w:t>Н.Г.Галунчикова</w:t>
      </w:r>
      <w:proofErr w:type="spellEnd"/>
      <w:r>
        <w:rPr>
          <w:shd w:val="clear" w:color="auto" w:fill="FFFFFF"/>
        </w:rPr>
        <w:t>. – 4-е изд. – М.: Просвещение, 2019 г.    </w:t>
      </w:r>
    </w:p>
    <w:p w:rsidR="000C7C85" w:rsidRDefault="001C0C5D">
      <w:pPr>
        <w:shd w:val="clear" w:color="auto" w:fill="FFFFFF"/>
        <w:ind w:left="6" w:firstLine="703"/>
      </w:pPr>
      <w:r>
        <w:rPr>
          <w:b/>
          <w:szCs w:val="28"/>
        </w:rPr>
        <w:t>Общая  характеристика учебного предмета</w:t>
      </w:r>
    </w:p>
    <w:p w:rsidR="000C7C85" w:rsidRDefault="001C0C5D">
      <w:pPr>
        <w:ind w:firstLine="709"/>
      </w:pPr>
      <w:r>
        <w:rPr>
          <w:spacing w:val="-1"/>
        </w:rPr>
        <w:t xml:space="preserve">Рабочая программа по русскому языку в 5 классе учитывает </w:t>
      </w:r>
      <w:r>
        <w:t xml:space="preserve">особенности познавательной деятельности </w:t>
      </w:r>
      <w:proofErr w:type="gramStart"/>
      <w:r>
        <w:t>обучающихся</w:t>
      </w:r>
      <w:proofErr w:type="gramEnd"/>
      <w:r>
        <w:t xml:space="preserve"> с ограниченными возможностями здоровья. Она направлена на разностороннее развитие личности детей с нарушением интеллекта, способствует их умственному </w:t>
      </w:r>
      <w:r>
        <w:rPr>
          <w:spacing w:val="-1"/>
        </w:rPr>
        <w:t xml:space="preserve">развитию, обеспечивает гражданское, нравственное, трудовое, эстетическое и физическое развитие. Программа содержит материал, помогающий учащимся </w:t>
      </w:r>
      <w:r>
        <w:t xml:space="preserve">достичь того уровня общеобразовательных знаний и умений, который необходим им для социальной адаптации. </w:t>
      </w:r>
    </w:p>
    <w:p w:rsidR="000C7C85" w:rsidRDefault="001C0C5D">
      <w:r>
        <w:t xml:space="preserve">          </w:t>
      </w:r>
      <w:r>
        <w:rPr>
          <w:spacing w:val="-2"/>
        </w:rPr>
        <w:t xml:space="preserve">В начале учебного года идёт повторение, учитывающее умственные и </w:t>
      </w:r>
      <w:r>
        <w:t xml:space="preserve">возрастные возможности учащихся. Изучение состава слова, словообразующей роли значимых частей </w:t>
      </w:r>
      <w:r>
        <w:rPr>
          <w:spacing w:val="-2"/>
        </w:rPr>
        <w:t xml:space="preserve">направлено на обогащение и активизацию словаря, формирование у обучающихся  навыков единообразного написания гласных и согласных в корне и приставке. </w:t>
      </w:r>
      <w:r>
        <w:t>Части речи изучаются в 5 классе в том объёме, который необходим учащимся</w:t>
      </w:r>
      <w:r>
        <w:rPr>
          <w:spacing w:val="-1"/>
        </w:rPr>
        <w:t xml:space="preserve"> для выработки практических навыков устной и письменной речи</w:t>
      </w:r>
      <w:r>
        <w:rPr>
          <w:spacing w:val="-2"/>
        </w:rPr>
        <w:t xml:space="preserve">, формирования навыков грамотного </w:t>
      </w:r>
      <w:r>
        <w:t xml:space="preserve">письма.                            </w:t>
      </w:r>
    </w:p>
    <w:p w:rsidR="000C7C85" w:rsidRDefault="001C0C5D">
      <w:pPr>
        <w:ind w:firstLine="709"/>
      </w:pPr>
      <w:r>
        <w:lastRenderedPageBreak/>
        <w:t xml:space="preserve">Тема «Предложение» включена в календарно-тематическое планирование </w:t>
      </w:r>
      <w:r>
        <w:rPr>
          <w:spacing w:val="-1"/>
        </w:rPr>
        <w:t xml:space="preserve">всех лет обучения. В процессе упражнений у учащихся формируются  навыки </w:t>
      </w:r>
      <w:r>
        <w:t xml:space="preserve">построения разной степени распространения простого и сложного предложения. Одновременно идёт закрепление орфографических и пунктуационных навыков.                                                                                                                                                                     </w:t>
      </w:r>
    </w:p>
    <w:p w:rsidR="000C7C85" w:rsidRDefault="001C0C5D">
      <w:pPr>
        <w:ind w:firstLine="709"/>
      </w:pPr>
      <w:r>
        <w:t xml:space="preserve">На уроках русского языка особое внимание уделяется формированию </w:t>
      </w:r>
      <w:r>
        <w:rPr>
          <w:spacing w:val="-1"/>
        </w:rPr>
        <w:t xml:space="preserve">навыков связной речи. Поэтому в 5 классе проводятся творческие работы, </w:t>
      </w:r>
      <w:r>
        <w:t xml:space="preserve">что позволяет учащимся овладеть такими видами работ, как изложение и сочинение. </w:t>
      </w:r>
    </w:p>
    <w:p w:rsidR="000C7C85" w:rsidRDefault="001C0C5D">
      <w:pPr>
        <w:shd w:val="clear" w:color="auto" w:fill="FFFFFF"/>
        <w:ind w:left="4334"/>
        <w:rPr>
          <w:b/>
          <w:bCs/>
          <w:spacing w:val="-3"/>
        </w:rPr>
      </w:pPr>
      <w:r>
        <w:rPr>
          <w:b/>
          <w:bCs/>
          <w:spacing w:val="-3"/>
        </w:rPr>
        <w:t xml:space="preserve">                                </w:t>
      </w:r>
    </w:p>
    <w:p w:rsidR="000C7C85" w:rsidRDefault="001C0C5D">
      <w:pPr>
        <w:shd w:val="clear" w:color="auto" w:fill="FFFFFF"/>
        <w:ind w:left="4334"/>
      </w:pPr>
      <w:r>
        <w:rPr>
          <w:b/>
          <w:bCs/>
          <w:spacing w:val="-3"/>
        </w:rPr>
        <w:t>Цель курса</w:t>
      </w:r>
    </w:p>
    <w:p w:rsidR="000C7C85" w:rsidRDefault="001C0C5D">
      <w:pPr>
        <w:shd w:val="clear" w:color="auto" w:fill="FFFFFF"/>
        <w:ind w:firstLine="710"/>
      </w:pPr>
      <w:r>
        <w:t>Формирование практически значимых орфографических и пунктуационных навыков, совершенствование речемыслительной деятельности, коммуникативных умений и навыков, воспитание интереса к родному языку, воспитание гражданственности, нравственных качеств, трудолюбия, самостоятельности.</w:t>
      </w:r>
    </w:p>
    <w:p w:rsidR="000C7C85" w:rsidRDefault="001C0C5D">
      <w:pPr>
        <w:shd w:val="clear" w:color="auto" w:fill="FFFFFF"/>
        <w:ind w:left="4210"/>
        <w:rPr>
          <w:b/>
          <w:bCs/>
        </w:rPr>
      </w:pPr>
      <w:r>
        <w:rPr>
          <w:b/>
          <w:bCs/>
        </w:rPr>
        <w:t xml:space="preserve">                                </w:t>
      </w:r>
    </w:p>
    <w:p w:rsidR="000C7C85" w:rsidRDefault="001C0C5D">
      <w:pPr>
        <w:shd w:val="clear" w:color="auto" w:fill="FFFFFF"/>
        <w:ind w:left="4210"/>
      </w:pPr>
      <w:r>
        <w:rPr>
          <w:b/>
          <w:bCs/>
        </w:rPr>
        <w:t xml:space="preserve">  Задачи курса</w:t>
      </w:r>
    </w:p>
    <w:p w:rsidR="000C7C85" w:rsidRDefault="001C0C5D">
      <w:pPr>
        <w:widowControl w:val="0"/>
        <w:numPr>
          <w:ilvl w:val="0"/>
          <w:numId w:val="1"/>
        </w:numPr>
        <w:shd w:val="clear" w:color="auto" w:fill="FFFFFF"/>
        <w:tabs>
          <w:tab w:val="left" w:pos="710"/>
        </w:tabs>
        <w:spacing w:after="0" w:line="240" w:lineRule="auto"/>
        <w:ind w:left="0" w:right="10" w:firstLine="288"/>
        <w:rPr>
          <w:spacing w:val="-26"/>
        </w:rPr>
      </w:pPr>
      <w:r>
        <w:t>Формирование прочных навыков грамотного письма, развитие орфографической зоркости, функций фонематического анализа.</w:t>
      </w:r>
    </w:p>
    <w:p w:rsidR="000C7C85" w:rsidRDefault="001C0C5D">
      <w:pPr>
        <w:widowControl w:val="0"/>
        <w:numPr>
          <w:ilvl w:val="0"/>
          <w:numId w:val="1"/>
        </w:numPr>
        <w:shd w:val="clear" w:color="auto" w:fill="FFFFFF"/>
        <w:tabs>
          <w:tab w:val="left" w:pos="710"/>
        </w:tabs>
        <w:spacing w:after="0" w:line="240" w:lineRule="auto"/>
        <w:ind w:left="0" w:right="5" w:firstLine="288"/>
        <w:rPr>
          <w:spacing w:val="-12"/>
        </w:rPr>
      </w:pPr>
      <w:r>
        <w:t>Обучение школьников умению связно излагать свои мысли в устной и письменной форме на основе работы со словом, предложением, текстом.</w:t>
      </w:r>
    </w:p>
    <w:p w:rsidR="000C7C85" w:rsidRDefault="001C0C5D">
      <w:pPr>
        <w:widowControl w:val="0"/>
        <w:numPr>
          <w:ilvl w:val="0"/>
          <w:numId w:val="1"/>
        </w:numPr>
        <w:shd w:val="clear" w:color="auto" w:fill="FFFFFF"/>
        <w:tabs>
          <w:tab w:val="left" w:pos="710"/>
        </w:tabs>
        <w:spacing w:after="0" w:line="240" w:lineRule="auto"/>
        <w:ind w:left="0" w:right="5" w:firstLine="288"/>
        <w:rPr>
          <w:spacing w:val="-11"/>
        </w:rPr>
      </w:pPr>
      <w:r>
        <w:t>Овладение нормами русского литературного языка, обогащение и активизация словаря учащихся, совершенствование грамматического строя речи, развивать навыки словоизменения, словообразования.</w:t>
      </w:r>
    </w:p>
    <w:p w:rsidR="000C7C85" w:rsidRDefault="001C0C5D">
      <w:pPr>
        <w:widowControl w:val="0"/>
        <w:numPr>
          <w:ilvl w:val="0"/>
          <w:numId w:val="1"/>
        </w:numPr>
        <w:shd w:val="clear" w:color="auto" w:fill="FFFFFF"/>
        <w:tabs>
          <w:tab w:val="left" w:pos="710"/>
        </w:tabs>
        <w:spacing w:after="0" w:line="240" w:lineRule="auto"/>
        <w:ind w:left="0" w:right="5" w:firstLine="288"/>
        <w:rPr>
          <w:spacing w:val="-12"/>
        </w:rPr>
      </w:pPr>
      <w:r>
        <w:t>Развивать умения делать словесно-логические обобщения, учить выделять главное, существенное.</w:t>
      </w:r>
    </w:p>
    <w:p w:rsidR="000C7C85" w:rsidRDefault="001C0C5D">
      <w:pPr>
        <w:widowControl w:val="0"/>
        <w:numPr>
          <w:ilvl w:val="0"/>
          <w:numId w:val="1"/>
        </w:numPr>
        <w:shd w:val="clear" w:color="auto" w:fill="FFFFFF"/>
        <w:tabs>
          <w:tab w:val="left" w:pos="710"/>
        </w:tabs>
        <w:spacing w:after="0" w:line="240" w:lineRule="auto"/>
        <w:ind w:left="0" w:right="0" w:firstLine="288"/>
        <w:rPr>
          <w:spacing w:val="-14"/>
        </w:rPr>
      </w:pPr>
      <w:r>
        <w:t>Развивать навыки межличностного взаимодействия, готовить к самостоятельной жизни, к труду, к общению.</w:t>
      </w:r>
    </w:p>
    <w:p w:rsidR="000C7C85" w:rsidRDefault="000C7C85">
      <w:pPr>
        <w:shd w:val="clear" w:color="auto" w:fill="FFFFFF"/>
        <w:tabs>
          <w:tab w:val="left" w:pos="710"/>
        </w:tabs>
        <w:rPr>
          <w:spacing w:val="-14"/>
        </w:rPr>
      </w:pPr>
    </w:p>
    <w:p w:rsidR="000C7C85" w:rsidRDefault="001C0C5D">
      <w:pPr>
        <w:shd w:val="clear" w:color="auto" w:fill="FFFFFF"/>
        <w:ind w:left="1810"/>
      </w:pPr>
      <w:r>
        <w:rPr>
          <w:b/>
          <w:bCs/>
        </w:rPr>
        <w:t xml:space="preserve">                                            Основные направления коррекционной работы</w:t>
      </w:r>
    </w:p>
    <w:p w:rsidR="000C7C85" w:rsidRDefault="001C0C5D">
      <w:pPr>
        <w:widowControl w:val="0"/>
        <w:numPr>
          <w:ilvl w:val="0"/>
          <w:numId w:val="2"/>
        </w:numPr>
        <w:shd w:val="clear" w:color="auto" w:fill="FFFFFF"/>
        <w:tabs>
          <w:tab w:val="left" w:pos="720"/>
        </w:tabs>
        <w:spacing w:after="0" w:line="240" w:lineRule="auto"/>
        <w:ind w:right="0" w:firstLine="288"/>
        <w:rPr>
          <w:spacing w:val="-26"/>
        </w:rPr>
      </w:pPr>
      <w:r>
        <w:t>Коррекция   высших   психических   функций:   восприятия,   внимания, памяти, речи, мышления.</w:t>
      </w:r>
    </w:p>
    <w:p w:rsidR="000C7C85" w:rsidRDefault="001C0C5D">
      <w:pPr>
        <w:widowControl w:val="0"/>
        <w:numPr>
          <w:ilvl w:val="0"/>
          <w:numId w:val="2"/>
        </w:numPr>
        <w:shd w:val="clear" w:color="auto" w:fill="FFFFFF"/>
        <w:tabs>
          <w:tab w:val="left" w:pos="720"/>
        </w:tabs>
        <w:spacing w:after="0" w:line="240" w:lineRule="auto"/>
        <w:ind w:left="298" w:right="0" w:firstLine="0"/>
        <w:rPr>
          <w:spacing w:val="-11"/>
        </w:rPr>
      </w:pPr>
      <w:r>
        <w:t>Корригировать интерес к предмету.</w:t>
      </w:r>
    </w:p>
    <w:p w:rsidR="000C7C85" w:rsidRDefault="001C0C5D">
      <w:pPr>
        <w:widowControl w:val="0"/>
        <w:numPr>
          <w:ilvl w:val="0"/>
          <w:numId w:val="2"/>
        </w:numPr>
        <w:shd w:val="clear" w:color="auto" w:fill="FFFFFF"/>
        <w:tabs>
          <w:tab w:val="left" w:pos="720"/>
        </w:tabs>
        <w:spacing w:after="0" w:line="240" w:lineRule="auto"/>
        <w:ind w:right="0" w:firstLine="288"/>
        <w:rPr>
          <w:spacing w:val="-14"/>
        </w:rPr>
      </w:pPr>
      <w:r>
        <w:t>Развивать   фонематический   слух,   коррекция   нарушений   устной   и письменной речи.</w:t>
      </w:r>
    </w:p>
    <w:p w:rsidR="000C7C85" w:rsidRDefault="001C0C5D">
      <w:pPr>
        <w:widowControl w:val="0"/>
        <w:numPr>
          <w:ilvl w:val="0"/>
          <w:numId w:val="2"/>
        </w:numPr>
        <w:shd w:val="clear" w:color="auto" w:fill="FFFFFF"/>
        <w:tabs>
          <w:tab w:val="left" w:pos="720"/>
        </w:tabs>
        <w:spacing w:after="0" w:line="240" w:lineRule="auto"/>
        <w:ind w:right="0" w:firstLine="288"/>
        <w:rPr>
          <w:spacing w:val="-11"/>
        </w:rPr>
      </w:pPr>
      <w:r>
        <w:t xml:space="preserve">Корригировать    </w:t>
      </w:r>
      <w:proofErr w:type="spellStart"/>
      <w:r>
        <w:t>импрессивную</w:t>
      </w:r>
      <w:proofErr w:type="spellEnd"/>
      <w:r>
        <w:t xml:space="preserve">    и    экспрессивную    стороны    речи, развивать диалогическую речь.</w:t>
      </w:r>
    </w:p>
    <w:p w:rsidR="000C7C85" w:rsidRDefault="001C0C5D">
      <w:pPr>
        <w:widowControl w:val="0"/>
        <w:numPr>
          <w:ilvl w:val="0"/>
          <w:numId w:val="2"/>
        </w:numPr>
        <w:shd w:val="clear" w:color="auto" w:fill="FFFFFF"/>
        <w:tabs>
          <w:tab w:val="left" w:pos="720"/>
        </w:tabs>
        <w:spacing w:after="0" w:line="240" w:lineRule="auto"/>
        <w:ind w:left="298" w:right="0" w:firstLine="0"/>
        <w:rPr>
          <w:spacing w:val="-16"/>
        </w:rPr>
      </w:pPr>
      <w:r>
        <w:t>Коррекция нарушений в развитии эмоционально-личностной сферы.</w:t>
      </w:r>
    </w:p>
    <w:p w:rsidR="000C7C85" w:rsidRDefault="001C0C5D">
      <w:pPr>
        <w:widowControl w:val="0"/>
        <w:numPr>
          <w:ilvl w:val="0"/>
          <w:numId w:val="2"/>
        </w:numPr>
        <w:shd w:val="clear" w:color="auto" w:fill="FFFFFF"/>
        <w:tabs>
          <w:tab w:val="left" w:pos="720"/>
        </w:tabs>
        <w:spacing w:after="0" w:line="240" w:lineRule="auto"/>
        <w:ind w:left="298" w:right="0" w:firstLine="0"/>
        <w:rPr>
          <w:spacing w:val="-12"/>
        </w:rPr>
      </w:pPr>
      <w:r>
        <w:t>Корригировать интеллектуальные, творческие возможности учащихся.</w:t>
      </w:r>
    </w:p>
    <w:p w:rsidR="000C7C85" w:rsidRDefault="000C7C85">
      <w:pPr>
        <w:shd w:val="clear" w:color="auto" w:fill="FFFFFF"/>
        <w:tabs>
          <w:tab w:val="left" w:pos="720"/>
        </w:tabs>
        <w:ind w:left="298"/>
      </w:pPr>
    </w:p>
    <w:p w:rsidR="000C7C85" w:rsidRDefault="001C0C5D">
      <w:r>
        <w:tab/>
        <w:t xml:space="preserve">                                                               </w:t>
      </w:r>
      <w:r>
        <w:rPr>
          <w:b/>
        </w:rPr>
        <w:t>Планируемые результаты освоения программы</w:t>
      </w:r>
    </w:p>
    <w:p w:rsidR="000C7C85" w:rsidRDefault="001C0C5D">
      <w:pPr>
        <w:ind w:firstLine="708"/>
      </w:pPr>
      <w:r>
        <w:t xml:space="preserve">Освоение обучающимися рабочей программы, которая создана на основе ФГОС, предполагает достижение ими двух видов результатов: личностных и предметных. </w:t>
      </w:r>
    </w:p>
    <w:p w:rsidR="000C7C85" w:rsidRDefault="001C0C5D">
      <w:pPr>
        <w:ind w:firstLine="708"/>
      </w:pPr>
      <w:r>
        <w:lastRenderedPageBreak/>
        <w:t>Личностные результаты освоения учебной программой по предмету «Русский язык» для учащихся 5 класса включают индивидуально-личностные качества и социальные (жизненные) компетенции обучающегося, социально значимые ценностные установки. На уроках русского языка будут формироваться следующие личностные результаты:</w:t>
      </w:r>
    </w:p>
    <w:p w:rsidR="000C7C85" w:rsidRDefault="001C0C5D">
      <w:pPr>
        <w:ind w:firstLine="708"/>
      </w:pPr>
      <w:r>
        <w:rPr>
          <w:rFonts w:ascii="Symbol" w:eastAsia="Symbol" w:hAnsi="Symbol" w:cs="Symbol"/>
        </w:rPr>
        <w:t></w:t>
      </w:r>
      <w:r>
        <w:t xml:space="preserve"> развитие адекватных представлений о собственных возможностях, о насущно необходимом жизнеобеспечении;</w:t>
      </w:r>
    </w:p>
    <w:p w:rsidR="000C7C85" w:rsidRDefault="001C0C5D">
      <w:pPr>
        <w:ind w:firstLine="708"/>
      </w:pPr>
      <w:r>
        <w:rPr>
          <w:rFonts w:ascii="Symbol" w:eastAsia="Symbol" w:hAnsi="Symbol" w:cs="Symbol"/>
        </w:rPr>
        <w:t></w:t>
      </w:r>
      <w:r>
        <w:t xml:space="preserve"> владение навыками коммуникации и принятыми нормами социального взаимодействия;</w:t>
      </w:r>
    </w:p>
    <w:p w:rsidR="000C7C85" w:rsidRDefault="001C0C5D">
      <w:pPr>
        <w:ind w:firstLine="708"/>
      </w:pPr>
      <w:r>
        <w:rPr>
          <w:rFonts w:ascii="Symbol" w:eastAsia="Symbol" w:hAnsi="Symbol" w:cs="Symbol"/>
        </w:rPr>
        <w:t></w:t>
      </w:r>
      <w:r>
        <w:t xml:space="preserve"> способность к осмыслению социального окружения, своего места в нем, принятие соответствующих возрасту ценностей и социальных ролей;</w:t>
      </w:r>
    </w:p>
    <w:p w:rsidR="000C7C85" w:rsidRDefault="001C0C5D">
      <w:pPr>
        <w:ind w:firstLine="708"/>
      </w:pPr>
      <w:r>
        <w:rPr>
          <w:rFonts w:ascii="Symbol" w:eastAsia="Symbol" w:hAnsi="Symbol" w:cs="Symbol"/>
        </w:rPr>
        <w:t></w:t>
      </w:r>
      <w:r>
        <w:t xml:space="preserve"> принятие и освоение социальной роли </w:t>
      </w:r>
      <w:proofErr w:type="gramStart"/>
      <w:r>
        <w:t>обучающегося</w:t>
      </w:r>
      <w:proofErr w:type="gramEnd"/>
      <w:r>
        <w:t xml:space="preserve">, формирование и развитие социально значимых мотивов учебной деятельности; </w:t>
      </w:r>
    </w:p>
    <w:p w:rsidR="000C7C85" w:rsidRDefault="001C0C5D">
      <w:pPr>
        <w:ind w:firstLine="708"/>
      </w:pPr>
      <w:r>
        <w:rPr>
          <w:rFonts w:ascii="Symbol" w:eastAsia="Symbol" w:hAnsi="Symbol" w:cs="Symbol"/>
        </w:rPr>
        <w:t></w:t>
      </w:r>
      <w:r>
        <w:t xml:space="preserve"> развитие навыков сотрудничества с взрослыми и сверстниками в разных социальных ситуациях;</w:t>
      </w:r>
    </w:p>
    <w:p w:rsidR="000C7C85" w:rsidRDefault="001C0C5D">
      <w:pPr>
        <w:ind w:firstLine="708"/>
      </w:pPr>
      <w:r>
        <w:rPr>
          <w:rFonts w:ascii="Symbol" w:eastAsia="Symbol" w:hAnsi="Symbol" w:cs="Symbol"/>
        </w:rPr>
        <w:t></w:t>
      </w:r>
      <w:r>
        <w:t xml:space="preserve"> формирование эстетических потребностей, ценностей и чувств;</w:t>
      </w:r>
    </w:p>
    <w:p w:rsidR="000C7C85" w:rsidRDefault="001C0C5D">
      <w:pPr>
        <w:ind w:firstLine="708"/>
      </w:pPr>
      <w:r>
        <w:rPr>
          <w:rFonts w:ascii="Symbol" w:eastAsia="Symbol" w:hAnsi="Symbol" w:cs="Symbol"/>
        </w:rPr>
        <w:t></w:t>
      </w:r>
      <w: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0C7C85" w:rsidRDefault="001C0C5D">
      <w:pPr>
        <w:ind w:firstLine="708"/>
      </w:pPr>
      <w:r>
        <w:rPr>
          <w:rFonts w:ascii="Symbol" w:eastAsia="Symbol" w:hAnsi="Symbol" w:cs="Symbol"/>
        </w:rPr>
        <w:t></w:t>
      </w:r>
      <w:r>
        <w:t xml:space="preserve"> формирование готовности к самостоятельной жизни.</w:t>
      </w:r>
    </w:p>
    <w:p w:rsidR="000C7C85" w:rsidRDefault="001C0C5D">
      <w:pPr>
        <w:ind w:firstLine="708"/>
      </w:pPr>
      <w:r>
        <w:t>Личностные результаты оцениваются в общей системе экспертной оценки, используемой в образовательной организации.</w:t>
      </w:r>
    </w:p>
    <w:p w:rsidR="000C7C85" w:rsidRDefault="001C0C5D">
      <w:pPr>
        <w:ind w:firstLine="708"/>
      </w:pPr>
      <w:r>
        <w:t xml:space="preserve">Предметные результаты включают освоенные </w:t>
      </w:r>
      <w:proofErr w:type="gramStart"/>
      <w:r>
        <w:t>обучающимися</w:t>
      </w:r>
      <w:proofErr w:type="gramEnd"/>
      <w:r>
        <w:t xml:space="preserve"> знания и умения, специфичные для учебного предмета «Русский язык», характеризуют опыт по получению нового знания, достижения обучающихся в усвоении знаний и умений, возможности их применения в практической деятельности и должны отражать:</w:t>
      </w:r>
    </w:p>
    <w:p w:rsidR="000C7C85" w:rsidRDefault="001C0C5D">
      <w:pPr>
        <w:ind w:firstLine="708"/>
      </w:pPr>
      <w:r>
        <w:t>1) формирование интереса к изучению русского языка;</w:t>
      </w:r>
    </w:p>
    <w:p w:rsidR="000C7C85" w:rsidRDefault="001C0C5D">
      <w:pPr>
        <w:ind w:firstLine="708"/>
      </w:pPr>
      <w:r>
        <w:t>2) коммуникативно-речевые умения, необходимые для обеспечения коммуникации в различных ситуациях общения;</w:t>
      </w:r>
    </w:p>
    <w:p w:rsidR="000C7C85" w:rsidRDefault="001C0C5D">
      <w:pPr>
        <w:ind w:firstLine="708"/>
      </w:pPr>
      <w:r>
        <w:t>3) овладение основами грамотного письма;</w:t>
      </w:r>
    </w:p>
    <w:p w:rsidR="000C7C85" w:rsidRDefault="001C0C5D">
      <w:pPr>
        <w:ind w:firstLine="708"/>
      </w:pPr>
      <w:r>
        <w:t>4) использование знаний в области русского языка и сформированных грамматико-орфографических умений для решения практических задач.</w:t>
      </w:r>
    </w:p>
    <w:p w:rsidR="000C7C85" w:rsidRDefault="001C0C5D">
      <w:pPr>
        <w:ind w:firstLine="708"/>
      </w:pPr>
      <w:r>
        <w:t xml:space="preserve">Готовность применения предметных результатов определят два уровня: минимальный и достаточный. Минимальный уровень является обязательным для большинства </w:t>
      </w:r>
      <w:proofErr w:type="gramStart"/>
      <w:r>
        <w:t>обучающихся</w:t>
      </w:r>
      <w:proofErr w:type="gramEnd"/>
      <w:r>
        <w:t xml:space="preserve"> с умственной отсталостью (интеллектуальными нарушениями). Предполагается, что к концу обучения в 5 классе учащиеся будут иметь:</w:t>
      </w:r>
    </w:p>
    <w:p w:rsidR="000C7C85" w:rsidRDefault="000C7C85">
      <w:pPr>
        <w:ind w:firstLine="708"/>
      </w:pPr>
    </w:p>
    <w:p w:rsidR="000C7C85" w:rsidRDefault="001C0C5D">
      <w:pPr>
        <w:ind w:firstLine="708"/>
      </w:pPr>
      <w:r>
        <w:t>Минимальный уровень:</w:t>
      </w:r>
    </w:p>
    <w:p w:rsidR="000C7C85" w:rsidRDefault="001C0C5D">
      <w:pPr>
        <w:ind w:firstLine="708"/>
      </w:pPr>
      <w:r>
        <w:rPr>
          <w:rFonts w:ascii="Symbol" w:eastAsia="Symbol" w:hAnsi="Symbol" w:cs="Symbol"/>
        </w:rPr>
        <w:t></w:t>
      </w:r>
      <w:r>
        <w:t xml:space="preserve"> списывать текст целыми словами, структурно </w:t>
      </w:r>
      <w:proofErr w:type="gramStart"/>
      <w:r>
        <w:t>сложные</w:t>
      </w:r>
      <w:proofErr w:type="gramEnd"/>
      <w:r>
        <w:t xml:space="preserve"> слова—по слогам;</w:t>
      </w:r>
    </w:p>
    <w:p w:rsidR="000C7C85" w:rsidRDefault="001C0C5D">
      <w:pPr>
        <w:ind w:firstLine="708"/>
      </w:pPr>
      <w:r>
        <w:rPr>
          <w:rFonts w:ascii="Symbol" w:eastAsia="Symbol" w:hAnsi="Symbol" w:cs="Symbol"/>
        </w:rPr>
        <w:t></w:t>
      </w:r>
      <w:r>
        <w:t xml:space="preserve"> писать под диктовку те</w:t>
      </w:r>
      <w:proofErr w:type="gramStart"/>
      <w:r>
        <w:t>кст с пр</w:t>
      </w:r>
      <w:proofErr w:type="gramEnd"/>
      <w:r>
        <w:t>едварительным разбором изученных орфограмм;</w:t>
      </w:r>
    </w:p>
    <w:p w:rsidR="000C7C85" w:rsidRDefault="001C0C5D">
      <w:pPr>
        <w:ind w:firstLine="708"/>
      </w:pPr>
      <w:r>
        <w:rPr>
          <w:rFonts w:ascii="Symbol" w:eastAsia="Symbol" w:hAnsi="Symbol" w:cs="Symbol"/>
        </w:rPr>
        <w:t></w:t>
      </w:r>
      <w:r>
        <w:t xml:space="preserve"> участвовать в обсуждении темы и идеи текста;</w:t>
      </w:r>
    </w:p>
    <w:p w:rsidR="000C7C85" w:rsidRDefault="001C0C5D">
      <w:pPr>
        <w:ind w:firstLine="708"/>
      </w:pPr>
      <w:r>
        <w:rPr>
          <w:rFonts w:ascii="Symbol" w:eastAsia="Symbol" w:hAnsi="Symbol" w:cs="Symbol"/>
        </w:rPr>
        <w:t></w:t>
      </w:r>
      <w:r>
        <w:t xml:space="preserve"> подбирать однокоренные слова с помощью учителя;</w:t>
      </w:r>
    </w:p>
    <w:p w:rsidR="000C7C85" w:rsidRDefault="001C0C5D">
      <w:pPr>
        <w:ind w:firstLine="708"/>
      </w:pPr>
      <w:r>
        <w:rPr>
          <w:rFonts w:ascii="Symbol" w:eastAsia="Symbol" w:hAnsi="Symbol" w:cs="Symbol"/>
        </w:rPr>
        <w:lastRenderedPageBreak/>
        <w:t></w:t>
      </w:r>
      <w:r>
        <w:t xml:space="preserve"> проверять безударные гласные, сомнительные согласные на основе изменения формы слова (с помощью учителя);</w:t>
      </w:r>
    </w:p>
    <w:p w:rsidR="000C7C85" w:rsidRDefault="001C0C5D">
      <w:pPr>
        <w:ind w:firstLine="708"/>
      </w:pPr>
      <w:r>
        <w:rPr>
          <w:rFonts w:ascii="Symbol" w:eastAsia="Symbol" w:hAnsi="Symbol" w:cs="Symbol"/>
        </w:rPr>
        <w:t></w:t>
      </w:r>
      <w:r>
        <w:t xml:space="preserve"> учиться пользоваться школьным орфографическим словарем под руководством учителя. </w:t>
      </w:r>
    </w:p>
    <w:p w:rsidR="000C7C85" w:rsidRDefault="001C0C5D">
      <w:pPr>
        <w:ind w:firstLine="708"/>
      </w:pPr>
      <w:r>
        <w:t>Достаточный уровень:</w:t>
      </w:r>
    </w:p>
    <w:p w:rsidR="000C7C85" w:rsidRDefault="001C0C5D">
      <w:pPr>
        <w:ind w:firstLine="708"/>
      </w:pPr>
      <w:r>
        <w:rPr>
          <w:rFonts w:ascii="Symbol" w:eastAsia="Symbol" w:hAnsi="Symbol" w:cs="Symbol"/>
        </w:rPr>
        <w:t></w:t>
      </w:r>
      <w:r>
        <w:t xml:space="preserve"> списывать текст целыми словами и словосочетаниями, структурно </w:t>
      </w:r>
      <w:proofErr w:type="gramStart"/>
      <w:r>
        <w:t>сложные</w:t>
      </w:r>
      <w:proofErr w:type="gramEnd"/>
      <w:r>
        <w:t xml:space="preserve"> слова—по слогам;</w:t>
      </w:r>
    </w:p>
    <w:p w:rsidR="000C7C85" w:rsidRDefault="001C0C5D">
      <w:pPr>
        <w:ind w:firstLine="708"/>
      </w:pPr>
      <w:r>
        <w:rPr>
          <w:rFonts w:ascii="Symbol" w:eastAsia="Symbol" w:hAnsi="Symbol" w:cs="Symbol"/>
        </w:rPr>
        <w:t></w:t>
      </w:r>
      <w:r>
        <w:t xml:space="preserve"> писать под диктовку текст, включающий слова с изученными орфограммами (40 –45 слов);</w:t>
      </w:r>
    </w:p>
    <w:p w:rsidR="000C7C85" w:rsidRDefault="001C0C5D">
      <w:pPr>
        <w:ind w:firstLine="708"/>
      </w:pPr>
      <w:r>
        <w:rPr>
          <w:rFonts w:ascii="Symbol" w:eastAsia="Symbol" w:hAnsi="Symbol" w:cs="Symbol"/>
        </w:rPr>
        <w:t></w:t>
      </w:r>
      <w:r>
        <w:t xml:space="preserve"> участвовать в обсуждении темы текста, в выделении основной мысли;</w:t>
      </w:r>
      <w:r>
        <w:rPr>
          <w:rFonts w:ascii="Symbol" w:eastAsia="Symbol" w:hAnsi="Symbol" w:cs="Symbol"/>
        </w:rPr>
        <w:t></w:t>
      </w:r>
      <w:r>
        <w:t>коллективно составлять текст и записывать его под руководством учителя (до 50 слов);</w:t>
      </w:r>
    </w:p>
    <w:p w:rsidR="000C7C85" w:rsidRDefault="001C0C5D">
      <w:pPr>
        <w:ind w:firstLine="708"/>
      </w:pPr>
      <w:r>
        <w:rPr>
          <w:rFonts w:ascii="Symbol" w:eastAsia="Symbol" w:hAnsi="Symbol" w:cs="Symbol"/>
        </w:rPr>
        <w:t></w:t>
      </w:r>
      <w:r>
        <w:t xml:space="preserve"> подбирать однокоренные слова, разбирать слова по составу с помощью учителя;</w:t>
      </w:r>
    </w:p>
    <w:p w:rsidR="000C7C85" w:rsidRDefault="001C0C5D">
      <w:pPr>
        <w:ind w:firstLine="708"/>
      </w:pPr>
      <w:r>
        <w:rPr>
          <w:rFonts w:ascii="Symbol" w:eastAsia="Symbol" w:hAnsi="Symbol" w:cs="Symbol"/>
        </w:rPr>
        <w:t></w:t>
      </w:r>
      <w:r>
        <w:t xml:space="preserve"> различать части речи (имя существительное, имя прилагательное, глагол) по вопросам, с опорой на таблицу;</w:t>
      </w:r>
    </w:p>
    <w:p w:rsidR="000C7C85" w:rsidRDefault="001C0C5D">
      <w:pPr>
        <w:ind w:firstLine="708"/>
      </w:pPr>
      <w:r>
        <w:rPr>
          <w:rFonts w:ascii="Symbol" w:eastAsia="Symbol" w:hAnsi="Symbol" w:cs="Symbol"/>
        </w:rPr>
        <w:t></w:t>
      </w:r>
      <w:r>
        <w:t xml:space="preserve"> находить решение орфографической задачи (с помощью учителя);</w:t>
      </w:r>
    </w:p>
    <w:p w:rsidR="000C7C85" w:rsidRDefault="001C0C5D">
      <w:pPr>
        <w:ind w:firstLine="708"/>
      </w:pPr>
      <w:r>
        <w:rPr>
          <w:rFonts w:ascii="Symbol" w:eastAsia="Symbol" w:hAnsi="Symbol" w:cs="Symbol"/>
        </w:rPr>
        <w:t></w:t>
      </w:r>
      <w:r>
        <w:t xml:space="preserve"> пользоваться школьным орфографическим словарем под руководством учителя.</w:t>
      </w:r>
    </w:p>
    <w:p w:rsidR="000C7C85" w:rsidRDefault="001C0C5D">
      <w:pPr>
        <w:shd w:val="clear" w:color="auto" w:fill="FFFFFF"/>
        <w:tabs>
          <w:tab w:val="left" w:pos="720"/>
        </w:tabs>
        <w:ind w:left="298"/>
      </w:pPr>
      <w:r>
        <w:t>Изучение предмета «Русский язык» в 5 классе направлено на формирование следующих базовых учебных действий.</w:t>
      </w:r>
    </w:p>
    <w:p w:rsidR="000C7C85" w:rsidRDefault="001C0C5D">
      <w:pPr>
        <w:shd w:val="clear" w:color="auto" w:fill="FFFFFF"/>
        <w:tabs>
          <w:tab w:val="left" w:pos="720"/>
        </w:tabs>
        <w:ind w:left="298"/>
      </w:pPr>
      <w:r>
        <w:t>Личностные учебные действия</w:t>
      </w:r>
    </w:p>
    <w:p w:rsidR="000C7C85" w:rsidRDefault="001C0C5D">
      <w:pPr>
        <w:shd w:val="clear" w:color="auto" w:fill="FFFFFF"/>
        <w:tabs>
          <w:tab w:val="left" w:pos="720"/>
        </w:tabs>
        <w:ind w:left="709"/>
      </w:pPr>
      <w:r>
        <w:rPr>
          <w:rFonts w:ascii="Symbol" w:eastAsia="Symbol" w:hAnsi="Symbol" w:cs="Symbol"/>
        </w:rPr>
        <w:t></w:t>
      </w:r>
      <w:r>
        <w:t>активно включаться в общеполезную социальную деятельность;</w:t>
      </w:r>
    </w:p>
    <w:p w:rsidR="000C7C85" w:rsidRDefault="001C0C5D">
      <w:pPr>
        <w:shd w:val="clear" w:color="auto" w:fill="FFFFFF"/>
        <w:tabs>
          <w:tab w:val="left" w:pos="720"/>
        </w:tabs>
        <w:ind w:left="709"/>
      </w:pPr>
      <w:r>
        <w:rPr>
          <w:rFonts w:ascii="Symbol" w:eastAsia="Symbol" w:hAnsi="Symbol" w:cs="Symbol"/>
        </w:rPr>
        <w:t></w:t>
      </w:r>
      <w:r>
        <w:t>осуществлять действия самоконтроля за свои поступки в школе, в обществе, в природе;</w:t>
      </w:r>
    </w:p>
    <w:p w:rsidR="000C7C85" w:rsidRDefault="001C0C5D">
      <w:pPr>
        <w:shd w:val="clear" w:color="auto" w:fill="FFFFFF"/>
        <w:tabs>
          <w:tab w:val="left" w:pos="720"/>
        </w:tabs>
        <w:ind w:left="709"/>
      </w:pPr>
      <w:r>
        <w:rPr>
          <w:rFonts w:ascii="Symbol" w:eastAsia="Symbol" w:hAnsi="Symbol" w:cs="Symbol"/>
        </w:rPr>
        <w:t></w:t>
      </w:r>
      <w:r>
        <w:t>уважительно и бережно относиться к труду работников школы, школьному имуществу;</w:t>
      </w:r>
    </w:p>
    <w:p w:rsidR="000C7C85" w:rsidRDefault="001C0C5D">
      <w:pPr>
        <w:shd w:val="clear" w:color="auto" w:fill="FFFFFF"/>
        <w:tabs>
          <w:tab w:val="left" w:pos="720"/>
        </w:tabs>
        <w:ind w:left="709"/>
      </w:pPr>
      <w:r>
        <w:rPr>
          <w:rFonts w:ascii="Symbol" w:eastAsia="Symbol" w:hAnsi="Symbol" w:cs="Symbol"/>
        </w:rPr>
        <w:t></w:t>
      </w:r>
      <w:r>
        <w:t>проявлять самостоятельность при выполнении заданий;</w:t>
      </w:r>
    </w:p>
    <w:p w:rsidR="000C7C85" w:rsidRDefault="001C0C5D">
      <w:pPr>
        <w:shd w:val="clear" w:color="auto" w:fill="FFFFFF"/>
        <w:tabs>
          <w:tab w:val="left" w:pos="720"/>
        </w:tabs>
        <w:ind w:left="709"/>
      </w:pPr>
      <w:r>
        <w:rPr>
          <w:rFonts w:ascii="Symbol" w:eastAsia="Symbol" w:hAnsi="Symbol" w:cs="Symbol"/>
        </w:rPr>
        <w:t></w:t>
      </w:r>
      <w:r>
        <w:t>оказывать помощь сверстникам и взрослым;</w:t>
      </w:r>
    </w:p>
    <w:p w:rsidR="000C7C85" w:rsidRDefault="001C0C5D">
      <w:pPr>
        <w:shd w:val="clear" w:color="auto" w:fill="FFFFFF"/>
        <w:tabs>
          <w:tab w:val="left" w:pos="720"/>
        </w:tabs>
        <w:ind w:left="709"/>
      </w:pPr>
      <w:r>
        <w:rPr>
          <w:rFonts w:ascii="Symbol" w:eastAsia="Symbol" w:hAnsi="Symbol" w:cs="Symbol"/>
        </w:rPr>
        <w:t></w:t>
      </w:r>
      <w:r>
        <w:t>гордиться школьными успехами и достижениями как собственными, так и своих товарищей;</w:t>
      </w:r>
    </w:p>
    <w:p w:rsidR="000C7C85" w:rsidRDefault="001C0C5D">
      <w:pPr>
        <w:shd w:val="clear" w:color="auto" w:fill="FFFFFF"/>
        <w:tabs>
          <w:tab w:val="left" w:pos="720"/>
        </w:tabs>
        <w:ind w:left="709"/>
      </w:pPr>
      <w:r>
        <w:rPr>
          <w:rFonts w:ascii="Symbol" w:eastAsia="Symbol" w:hAnsi="Symbol" w:cs="Symbol"/>
        </w:rPr>
        <w:t></w:t>
      </w:r>
      <w:r>
        <w:t>адекватно эмоционально откликаться на произведения литературы, музыки, живописи и др.;</w:t>
      </w:r>
    </w:p>
    <w:p w:rsidR="000C7C85" w:rsidRDefault="001C0C5D">
      <w:pPr>
        <w:shd w:val="clear" w:color="auto" w:fill="FFFFFF"/>
        <w:tabs>
          <w:tab w:val="left" w:pos="720"/>
        </w:tabs>
        <w:ind w:left="709"/>
      </w:pPr>
      <w:r>
        <w:rPr>
          <w:rFonts w:ascii="Symbol" w:eastAsia="Symbol" w:hAnsi="Symbol" w:cs="Symbol"/>
        </w:rPr>
        <w:t></w:t>
      </w:r>
      <w:r>
        <w:t xml:space="preserve">проявлять бережное отношение к культурно-историческому наследию родного края и страны. </w:t>
      </w:r>
    </w:p>
    <w:p w:rsidR="000C7C85" w:rsidRDefault="001C0C5D">
      <w:pPr>
        <w:shd w:val="clear" w:color="auto" w:fill="FFFFFF"/>
        <w:tabs>
          <w:tab w:val="left" w:pos="720"/>
        </w:tabs>
        <w:ind w:left="298"/>
      </w:pPr>
      <w:r>
        <w:t>Коммуникативные учебные действия</w:t>
      </w:r>
    </w:p>
    <w:p w:rsidR="000C7C85" w:rsidRDefault="001C0C5D">
      <w:pPr>
        <w:shd w:val="clear" w:color="auto" w:fill="FFFFFF"/>
        <w:tabs>
          <w:tab w:val="left" w:pos="284"/>
          <w:tab w:val="left" w:pos="720"/>
        </w:tabs>
        <w:ind w:left="709" w:hanging="284"/>
      </w:pPr>
      <w:r>
        <w:t xml:space="preserve">     </w:t>
      </w:r>
      <w:r>
        <w:rPr>
          <w:rFonts w:ascii="Symbol" w:eastAsia="Symbol" w:hAnsi="Symbol" w:cs="Symbol"/>
        </w:rPr>
        <w:t></w:t>
      </w:r>
      <w:r>
        <w:t>вступать и поддерживать коммуникацию в разных ситуациях социального взаимодействия (учебных, трудовых, бытовых и др.);</w:t>
      </w:r>
    </w:p>
    <w:p w:rsidR="000C7C85" w:rsidRDefault="001C0C5D">
      <w:pPr>
        <w:shd w:val="clear" w:color="auto" w:fill="FFFFFF"/>
        <w:tabs>
          <w:tab w:val="left" w:pos="284"/>
          <w:tab w:val="left" w:pos="720"/>
        </w:tabs>
        <w:ind w:left="709" w:hanging="284"/>
      </w:pPr>
      <w:r>
        <w:t xml:space="preserve">     </w:t>
      </w:r>
      <w:r>
        <w:rPr>
          <w:rFonts w:ascii="Symbol" w:eastAsia="Symbol" w:hAnsi="Symbol" w:cs="Symbol"/>
        </w:rPr>
        <w:t></w:t>
      </w:r>
      <w:r>
        <w:t xml:space="preserve">слушать собеседника, вступать в диалог и поддерживать его; </w:t>
      </w:r>
    </w:p>
    <w:p w:rsidR="000C7C85" w:rsidRDefault="001C0C5D">
      <w:pPr>
        <w:shd w:val="clear" w:color="auto" w:fill="FFFFFF"/>
        <w:tabs>
          <w:tab w:val="left" w:pos="284"/>
          <w:tab w:val="left" w:pos="720"/>
        </w:tabs>
        <w:ind w:left="709" w:hanging="284"/>
      </w:pPr>
      <w:r>
        <w:t xml:space="preserve">     </w:t>
      </w:r>
      <w:r>
        <w:rPr>
          <w:rFonts w:ascii="Symbol" w:eastAsia="Symbol" w:hAnsi="Symbol" w:cs="Symbol"/>
        </w:rPr>
        <w:t></w:t>
      </w:r>
      <w:r>
        <w:t>использовать доступные источники и средства получения информации для решения коммуникативных и познавательных задач.</w:t>
      </w:r>
    </w:p>
    <w:p w:rsidR="000C7C85" w:rsidRDefault="001C0C5D">
      <w:pPr>
        <w:shd w:val="clear" w:color="auto" w:fill="FFFFFF"/>
        <w:tabs>
          <w:tab w:val="left" w:pos="720"/>
        </w:tabs>
      </w:pPr>
      <w:r>
        <w:t>Регулятивные учебные действия</w:t>
      </w:r>
    </w:p>
    <w:p w:rsidR="000C7C85" w:rsidRDefault="001C0C5D">
      <w:pPr>
        <w:shd w:val="clear" w:color="auto" w:fill="FFFFFF"/>
        <w:tabs>
          <w:tab w:val="left" w:pos="720"/>
        </w:tabs>
      </w:pPr>
      <w:r>
        <w:t xml:space="preserve">          </w:t>
      </w:r>
      <w:r>
        <w:rPr>
          <w:rFonts w:ascii="Symbol" w:eastAsia="Symbol" w:hAnsi="Symbol" w:cs="Symbol"/>
        </w:rPr>
        <w:t></w:t>
      </w:r>
      <w:r>
        <w:t xml:space="preserve">принимать и сохранять цели и задачи решения типовых учебных и практических задач, осуществлять коллективный поиск </w:t>
      </w:r>
    </w:p>
    <w:p w:rsidR="000C7C85" w:rsidRDefault="001C0C5D">
      <w:pPr>
        <w:shd w:val="clear" w:color="auto" w:fill="FFFFFF"/>
        <w:tabs>
          <w:tab w:val="left" w:pos="720"/>
        </w:tabs>
      </w:pPr>
      <w:r>
        <w:t xml:space="preserve">            средств их   осуществления; </w:t>
      </w:r>
    </w:p>
    <w:p w:rsidR="000C7C85" w:rsidRDefault="001C0C5D">
      <w:pPr>
        <w:shd w:val="clear" w:color="auto" w:fill="FFFFFF"/>
        <w:tabs>
          <w:tab w:val="left" w:pos="720"/>
        </w:tabs>
        <w:ind w:left="709"/>
      </w:pPr>
      <w:r>
        <w:rPr>
          <w:rFonts w:ascii="Symbol" w:eastAsia="Symbol" w:hAnsi="Symbol" w:cs="Symbol"/>
        </w:rPr>
        <w:t></w:t>
      </w:r>
      <w:r>
        <w:t xml:space="preserve">осознанно действовать на основе разных видов инструкций для решения практических и учебных задач; </w:t>
      </w:r>
    </w:p>
    <w:p w:rsidR="000C7C85" w:rsidRDefault="001C0C5D">
      <w:pPr>
        <w:shd w:val="clear" w:color="auto" w:fill="FFFFFF"/>
        <w:tabs>
          <w:tab w:val="left" w:pos="720"/>
        </w:tabs>
        <w:ind w:left="709"/>
      </w:pPr>
      <w:r>
        <w:rPr>
          <w:rFonts w:ascii="Symbol" w:eastAsia="Symbol" w:hAnsi="Symbol" w:cs="Symbol"/>
        </w:rPr>
        <w:t></w:t>
      </w:r>
      <w:r>
        <w:t xml:space="preserve">осуществлять взаимный контроль в совместной деятельности; </w:t>
      </w:r>
      <w:r>
        <w:rPr>
          <w:rFonts w:ascii="Symbol" w:eastAsia="Symbol" w:hAnsi="Symbol" w:cs="Symbol"/>
        </w:rPr>
        <w:t></w:t>
      </w:r>
      <w:r>
        <w:t xml:space="preserve">осуществлять действия самоконтроля в процессе деятельности; </w:t>
      </w:r>
    </w:p>
    <w:p w:rsidR="000C7C85" w:rsidRDefault="001C0C5D">
      <w:pPr>
        <w:shd w:val="clear" w:color="auto" w:fill="FFFFFF"/>
        <w:tabs>
          <w:tab w:val="left" w:pos="720"/>
        </w:tabs>
        <w:ind w:left="709"/>
      </w:pPr>
      <w:r>
        <w:rPr>
          <w:rFonts w:ascii="Symbol" w:eastAsia="Symbol" w:hAnsi="Symbol" w:cs="Symbol"/>
        </w:rPr>
        <w:lastRenderedPageBreak/>
        <w:t></w:t>
      </w:r>
      <w:r>
        <w:t xml:space="preserve">адекватно реагировать на внешний контроль и оценку, корректировать в соответствии с ней свою деятельность. </w:t>
      </w:r>
    </w:p>
    <w:p w:rsidR="000C7C85" w:rsidRDefault="001C0C5D">
      <w:pPr>
        <w:shd w:val="clear" w:color="auto" w:fill="FFFFFF"/>
        <w:tabs>
          <w:tab w:val="left" w:pos="720"/>
        </w:tabs>
      </w:pPr>
      <w:r>
        <w:t>Познавательные учебные действия</w:t>
      </w:r>
    </w:p>
    <w:p w:rsidR="000C7C85" w:rsidRDefault="001C0C5D">
      <w:pPr>
        <w:shd w:val="clear" w:color="auto" w:fill="FFFFFF"/>
        <w:tabs>
          <w:tab w:val="left" w:pos="720"/>
        </w:tabs>
        <w:ind w:left="709"/>
      </w:pPr>
      <w:r>
        <w:rPr>
          <w:rFonts w:ascii="Symbol" w:eastAsia="Symbol" w:hAnsi="Symbol" w:cs="Symbol"/>
        </w:rPr>
        <w:t></w:t>
      </w:r>
      <w:r>
        <w:t>дифференцированно воспринимать окружающий мир, его временно-пространственную организацию;</w:t>
      </w:r>
    </w:p>
    <w:p w:rsidR="000C7C85" w:rsidRDefault="001C0C5D">
      <w:pPr>
        <w:shd w:val="clear" w:color="auto" w:fill="FFFFFF"/>
        <w:tabs>
          <w:tab w:val="left" w:pos="720"/>
        </w:tabs>
        <w:ind w:left="709"/>
      </w:pPr>
      <w:proofErr w:type="gramStart"/>
      <w:r>
        <w:rPr>
          <w:rFonts w:ascii="Symbol" w:eastAsia="Symbol" w:hAnsi="Symbol" w:cs="Symbol"/>
        </w:rPr>
        <w:t></w:t>
      </w:r>
      <w: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при установлении аналогии между частями слова, частями речи, в работе с предложением;</w:t>
      </w:r>
      <w:proofErr w:type="gramEnd"/>
    </w:p>
    <w:p w:rsidR="000C7C85" w:rsidRDefault="001C0C5D">
      <w:pPr>
        <w:shd w:val="clear" w:color="auto" w:fill="FFFFFF"/>
        <w:tabs>
          <w:tab w:val="left" w:pos="720"/>
        </w:tabs>
        <w:ind w:left="709"/>
      </w:pPr>
      <w:r>
        <w:rPr>
          <w:rFonts w:ascii="Symbol" w:eastAsia="Symbol" w:hAnsi="Symbol" w:cs="Symbol"/>
        </w:rPr>
        <w:t></w:t>
      </w:r>
      <w:r>
        <w:t xml:space="preserve">использовать в деятельности </w:t>
      </w:r>
      <w:proofErr w:type="spellStart"/>
      <w:r>
        <w:t>межпредметные</w:t>
      </w:r>
      <w:proofErr w:type="spellEnd"/>
      <w:r>
        <w:t xml:space="preserve"> знания для формирования грамматико-орфографических умений, для решения коммуникативно-речевых практических задач. </w:t>
      </w:r>
    </w:p>
    <w:p w:rsidR="000C7C85" w:rsidRDefault="000C7C85">
      <w:pPr>
        <w:shd w:val="clear" w:color="auto" w:fill="FFFFFF"/>
        <w:tabs>
          <w:tab w:val="left" w:pos="720"/>
        </w:tabs>
        <w:rPr>
          <w:b/>
          <w:bCs/>
          <w:sz w:val="28"/>
          <w:szCs w:val="28"/>
        </w:rPr>
      </w:pPr>
    </w:p>
    <w:p w:rsidR="000C7C85" w:rsidRDefault="001C0C5D">
      <w:pPr>
        <w:shd w:val="clear" w:color="auto" w:fill="FFFFFF"/>
        <w:tabs>
          <w:tab w:val="left" w:pos="720"/>
        </w:tabs>
        <w:rPr>
          <w:sz w:val="28"/>
          <w:szCs w:val="28"/>
        </w:rPr>
      </w:pPr>
      <w:r>
        <w:rPr>
          <w:b/>
          <w:bCs/>
          <w:sz w:val="28"/>
          <w:szCs w:val="28"/>
        </w:rPr>
        <w:t>Содержание курса</w:t>
      </w:r>
    </w:p>
    <w:p w:rsidR="000C7C85" w:rsidRDefault="001C0C5D">
      <w:pPr>
        <w:shd w:val="clear" w:color="auto" w:fill="FFFFFF"/>
        <w:ind w:left="6" w:right="5" w:firstLine="715"/>
      </w:pPr>
      <w:r>
        <w:rPr>
          <w:b/>
          <w:bCs/>
        </w:rPr>
        <w:t xml:space="preserve">Повторение. Звуки и буквы. Текст. </w:t>
      </w:r>
      <w:r>
        <w:rPr>
          <w:bCs/>
        </w:rPr>
        <w:t>В</w:t>
      </w:r>
      <w:r>
        <w:rPr>
          <w:b/>
          <w:bCs/>
        </w:rPr>
        <w:t xml:space="preserve"> </w:t>
      </w:r>
      <w:r>
        <w:t>5  классе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 а также работе с текстом</w:t>
      </w:r>
    </w:p>
    <w:p w:rsidR="000C7C85" w:rsidRDefault="001C0C5D">
      <w:pPr>
        <w:shd w:val="clear" w:color="auto" w:fill="FFFFFF"/>
        <w:ind w:left="6" w:right="5" w:firstLine="715"/>
      </w:pPr>
      <w:r>
        <w:rPr>
          <w:b/>
          <w:bCs/>
        </w:rPr>
        <w:t>Предложение. Текст</w:t>
      </w:r>
      <w:r>
        <w:rPr>
          <w:bCs/>
        </w:rPr>
        <w:t>. Ведется работа над определением строя предложения, порядка слов, главных и второстепенных членов предложения. А также работа с текстом: отличие текста от предложения.</w:t>
      </w:r>
    </w:p>
    <w:p w:rsidR="000C7C85" w:rsidRDefault="001C0C5D">
      <w:pPr>
        <w:shd w:val="clear" w:color="auto" w:fill="FFFFFF"/>
        <w:ind w:left="6" w:right="10" w:firstLine="725"/>
      </w:pPr>
      <w:r>
        <w:rPr>
          <w:b/>
          <w:bCs/>
        </w:rPr>
        <w:t xml:space="preserve">Состав слова. Текст. </w:t>
      </w:r>
      <w:r>
        <w:t>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0C7C85" w:rsidRDefault="001C0C5D">
      <w:pPr>
        <w:shd w:val="clear" w:color="auto" w:fill="FFFFFF"/>
        <w:ind w:left="5" w:firstLine="706"/>
      </w:pPr>
      <w:r>
        <w:t xml:space="preserve">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w:t>
      </w:r>
      <w:proofErr w:type="gramStart"/>
      <w:r>
        <w:t>корне слова</w:t>
      </w:r>
      <w:proofErr w:type="gramEnd"/>
      <w:r>
        <w:t xml:space="preserve"> и приставке), Большое значение для усвоения правописания имеет морфемный набор, сравнительный анализ слов, различных по произношению, сходных по написанию (подбор гнезд родственных слов) и др.</w:t>
      </w:r>
    </w:p>
    <w:p w:rsidR="000C7C85" w:rsidRDefault="001C0C5D">
      <w:pPr>
        <w:shd w:val="clear" w:color="auto" w:fill="FFFFFF"/>
        <w:ind w:left="5" w:right="10" w:firstLine="710"/>
      </w:pPr>
      <w:r>
        <w:rPr>
          <w:b/>
        </w:rPr>
        <w:t>Части речи</w:t>
      </w:r>
      <w:r>
        <w:t xml:space="preserve">. </w:t>
      </w:r>
      <w:r>
        <w:rPr>
          <w:b/>
        </w:rPr>
        <w:t>Текст</w:t>
      </w:r>
      <w:r>
        <w:t>. 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0C7C85" w:rsidRDefault="001C0C5D">
      <w:pPr>
        <w:shd w:val="clear" w:color="auto" w:fill="FFFFFF"/>
        <w:ind w:right="14" w:firstLine="710"/>
      </w:pPr>
      <w:r>
        <w:rPr>
          <w:b/>
          <w:bCs/>
        </w:rPr>
        <w:t xml:space="preserve">Предложение. Текст. </w:t>
      </w:r>
      <w:r>
        <w:t>Изучение предложений имеет особое значение для подготовки школьника с психическим недоразвитием к самостоятельной жизни, к общению.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0C7C85" w:rsidRDefault="001C0C5D">
      <w:pPr>
        <w:shd w:val="clear" w:color="auto" w:fill="FFFFFF"/>
        <w:spacing w:line="322" w:lineRule="exact"/>
        <w:ind w:right="10" w:firstLine="715"/>
      </w:pPr>
      <w:r>
        <w:t>В системе школьного образования учебный предмет «Русский язык» занимает важное место: является не только объектом изучения, но и средством обучения, средством познания действительности и входит в общеобразовательную область. Этот предмет обеспечивает развитие интеллектуальных и творческих способностей учащихся, развивает память, речь, воображение, мышление, формирует навыки самостоятельной учебной деятельности.</w:t>
      </w:r>
    </w:p>
    <w:p w:rsidR="000C7C85" w:rsidRDefault="001C0C5D">
      <w:pPr>
        <w:shd w:val="clear" w:color="auto" w:fill="FFFFFF"/>
        <w:spacing w:line="322" w:lineRule="exact"/>
        <w:ind w:right="14" w:firstLine="701"/>
      </w:pPr>
      <w:r>
        <w:lastRenderedPageBreak/>
        <w:t>Русский язык неразрывно связан со всеми школьными предметами и влияет на качество усвоения других школьных предметов, а в перспективе способствует овладению будущей профессией.</w:t>
      </w:r>
    </w:p>
    <w:p w:rsidR="000C7C85" w:rsidRDefault="001C0C5D">
      <w:pPr>
        <w:shd w:val="clear" w:color="auto" w:fill="FFFFFF"/>
        <w:spacing w:line="322" w:lineRule="exact"/>
        <w:ind w:right="5" w:firstLine="720"/>
      </w:pPr>
      <w:r>
        <w:rPr>
          <w:spacing w:val="-1"/>
        </w:rPr>
        <w:t xml:space="preserve">Для реализации регионального компонента (РК) программа дополнена </w:t>
      </w:r>
      <w:r>
        <w:t>темами, содержание которых включает материалы о крае и его людях, о жизни сверстников.</w:t>
      </w:r>
    </w:p>
    <w:p w:rsidR="000C7C85" w:rsidRDefault="001C0C5D">
      <w:pPr>
        <w:shd w:val="clear" w:color="auto" w:fill="FFFFFF"/>
        <w:spacing w:line="322" w:lineRule="exact"/>
        <w:ind w:right="14" w:firstLine="720"/>
      </w:pPr>
      <w:r>
        <w:t>С учетом индивидуальных возможностей учащихся, с учетом разного уровня усвоения знаний, умений по предмету в программе определено 2 уровня требований к усвоению содержания учебного материала:</w:t>
      </w:r>
    </w:p>
    <w:p w:rsidR="000C7C85" w:rsidRDefault="001C0C5D">
      <w:pPr>
        <w:widowControl w:val="0"/>
        <w:numPr>
          <w:ilvl w:val="0"/>
          <w:numId w:val="3"/>
        </w:numPr>
        <w:shd w:val="clear" w:color="auto" w:fill="FFFFFF"/>
        <w:tabs>
          <w:tab w:val="left" w:pos="1421"/>
        </w:tabs>
        <w:spacing w:after="0" w:line="322" w:lineRule="exact"/>
        <w:ind w:left="715" w:right="0" w:firstLine="0"/>
        <w:rPr>
          <w:spacing w:val="-26"/>
        </w:rPr>
      </w:pPr>
      <w:r>
        <w:t>Базовый уровень</w:t>
      </w:r>
    </w:p>
    <w:p w:rsidR="000C7C85" w:rsidRDefault="001C0C5D">
      <w:pPr>
        <w:widowControl w:val="0"/>
        <w:numPr>
          <w:ilvl w:val="0"/>
          <w:numId w:val="3"/>
        </w:numPr>
        <w:shd w:val="clear" w:color="auto" w:fill="FFFFFF"/>
        <w:tabs>
          <w:tab w:val="left" w:pos="1421"/>
        </w:tabs>
        <w:spacing w:after="0" w:line="322" w:lineRule="exact"/>
        <w:ind w:left="715" w:right="0" w:firstLine="0"/>
        <w:rPr>
          <w:spacing w:val="-12"/>
        </w:rPr>
      </w:pPr>
      <w:r>
        <w:t>Минимально необходимый (сниженный) уровень.</w:t>
      </w:r>
    </w:p>
    <w:p w:rsidR="000C7C85" w:rsidRDefault="001C0C5D">
      <w:pPr>
        <w:shd w:val="clear" w:color="auto" w:fill="FFFFFF"/>
        <w:spacing w:line="322" w:lineRule="exact"/>
        <w:ind w:left="5" w:right="14" w:firstLine="706"/>
      </w:pPr>
      <w:r>
        <w:t>В соответствии с уровнями усвоения содержания учебного материала в программе обозначены критерии оценки сформированности знаний учащихся.</w:t>
      </w:r>
    </w:p>
    <w:p w:rsidR="000C7C85" w:rsidRDefault="000C7C85">
      <w:pPr>
        <w:shd w:val="clear" w:color="auto" w:fill="FFFFFF"/>
        <w:ind w:left="4334"/>
        <w:rPr>
          <w:b/>
          <w:bCs/>
          <w:spacing w:val="-3"/>
          <w:sz w:val="28"/>
          <w:szCs w:val="28"/>
        </w:rPr>
      </w:pPr>
    </w:p>
    <w:p w:rsidR="000C7C85" w:rsidRDefault="000C7C85">
      <w:pPr>
        <w:spacing w:after="0" w:line="259" w:lineRule="auto"/>
        <w:ind w:left="0" w:right="5953" w:firstLine="0"/>
        <w:rPr>
          <w:b/>
        </w:rPr>
      </w:pPr>
    </w:p>
    <w:p w:rsidR="000C7C85" w:rsidRDefault="001C0C5D">
      <w:pPr>
        <w:spacing w:after="0" w:line="259" w:lineRule="auto"/>
        <w:ind w:left="0" w:right="5953" w:firstLine="0"/>
        <w:jc w:val="right"/>
      </w:pPr>
      <w:r>
        <w:rPr>
          <w:b/>
        </w:rPr>
        <w:t xml:space="preserve">Календарно-тематическое планирование по русскому языку 5 класс. </w:t>
      </w:r>
    </w:p>
    <w:p w:rsidR="000C7C85" w:rsidRDefault="001C0C5D">
      <w:pPr>
        <w:spacing w:after="0" w:line="259" w:lineRule="auto"/>
        <w:ind w:left="0" w:right="0" w:firstLine="0"/>
      </w:pPr>
      <w:r>
        <w:t xml:space="preserve"> </w:t>
      </w:r>
    </w:p>
    <w:tbl>
      <w:tblPr>
        <w:tblStyle w:val="Bordered-Accent6"/>
        <w:tblW w:w="16305" w:type="dxa"/>
        <w:tblInd w:w="-566" w:type="dxa"/>
        <w:tblLayout w:type="fixed"/>
        <w:tblCellMar>
          <w:top w:w="7" w:type="dxa"/>
          <w:left w:w="106" w:type="dxa"/>
          <w:bottom w:w="6"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814" w:type="dxa"/>
            <w:vMerge w:val="restart"/>
            <w:tcBorders>
              <w:top w:val="single" w:sz="4" w:space="0" w:color="000000"/>
              <w:left w:val="single" w:sz="4" w:space="0" w:color="000000"/>
              <w:right w:val="single" w:sz="4" w:space="0" w:color="000000"/>
            </w:tcBorders>
          </w:tcPr>
          <w:p w:rsidR="000C7C85" w:rsidRDefault="001C0C5D">
            <w:pPr>
              <w:spacing w:after="18" w:line="259" w:lineRule="auto"/>
              <w:ind w:left="5" w:right="0" w:firstLine="0"/>
            </w:pPr>
            <w:r>
              <w:rPr>
                <w:b/>
              </w:rPr>
              <w:t xml:space="preserve">№ </w:t>
            </w:r>
          </w:p>
          <w:p w:rsidR="000C7C85" w:rsidRDefault="001C0C5D">
            <w:pPr>
              <w:spacing w:after="0" w:line="259" w:lineRule="auto"/>
              <w:ind w:left="5" w:right="0"/>
              <w:jc w:val="center"/>
              <w:rPr>
                <w:b/>
              </w:rPr>
            </w:pPr>
            <w:proofErr w:type="gramStart"/>
            <w:r>
              <w:rPr>
                <w:b/>
              </w:rPr>
              <w:t>п</w:t>
            </w:r>
            <w:proofErr w:type="gramEnd"/>
            <w:r>
              <w:rPr>
                <w:b/>
              </w:rPr>
              <w:t xml:space="preserve">/п </w:t>
            </w:r>
          </w:p>
        </w:tc>
        <w:tc>
          <w:tcPr>
            <w:tcW w:w="70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rPr>
                <w:b/>
              </w:rPr>
              <w:t xml:space="preserve">№   по </w:t>
            </w:r>
            <w:proofErr w:type="gramStart"/>
            <w:r>
              <w:rPr>
                <w:b/>
              </w:rPr>
              <w:t xml:space="preserve">те </w:t>
            </w:r>
            <w:proofErr w:type="spellStart"/>
            <w:r>
              <w:rPr>
                <w:b/>
              </w:rPr>
              <w:t>ме</w:t>
            </w:r>
            <w:proofErr w:type="spellEnd"/>
            <w:proofErr w:type="gramEnd"/>
            <w:r>
              <w:rPr>
                <w:b/>
              </w:rPr>
              <w:t xml:space="preserve"> </w:t>
            </w:r>
          </w:p>
        </w:tc>
        <w:tc>
          <w:tcPr>
            <w:tcW w:w="1448"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cnfStyle w:val="100000000000" w:firstRow="1" w:lastRow="0" w:firstColumn="0" w:lastColumn="0" w:oddVBand="0" w:evenVBand="0" w:oddHBand="0" w:evenHBand="0" w:firstRowFirstColumn="0" w:firstRowLastColumn="0" w:lastRowFirstColumn="0" w:lastRowLastColumn="0"/>
            </w:pPr>
            <w:r>
              <w:rPr>
                <w:b/>
              </w:rPr>
              <w:t>Дата</w:t>
            </w:r>
          </w:p>
        </w:tc>
        <w:tc>
          <w:tcPr>
            <w:tcW w:w="4404"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rPr>
                <w:b/>
              </w:rPr>
              <w:t xml:space="preserve">Тема программы </w:t>
            </w:r>
          </w:p>
        </w:tc>
        <w:tc>
          <w:tcPr>
            <w:tcW w:w="6659" w:type="dxa"/>
            <w:gridSpan w:val="2"/>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103" w:firstLine="0"/>
              <w:jc w:val="center"/>
              <w:cnfStyle w:val="100000000000" w:firstRow="1" w:lastRow="0" w:firstColumn="0" w:lastColumn="0" w:oddVBand="0" w:evenVBand="0" w:oddHBand="0" w:evenHBand="0" w:firstRowFirstColumn="0" w:firstRowLastColumn="0" w:lastRowFirstColumn="0" w:lastRowLastColumn="0"/>
            </w:pPr>
            <w:r>
              <w:rPr>
                <w:b/>
              </w:rPr>
              <w:t xml:space="preserve">Планируемые результаты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24" w:line="259" w:lineRule="auto"/>
              <w:ind w:left="5" w:right="0" w:firstLine="0"/>
              <w:cnfStyle w:val="100000000000" w:firstRow="1" w:lastRow="0" w:firstColumn="0" w:lastColumn="0" w:oddVBand="0" w:evenVBand="0" w:oddHBand="0" w:evenHBand="0" w:firstRowFirstColumn="0" w:firstRowLastColumn="0" w:lastRowFirstColumn="0" w:lastRowLastColumn="0"/>
            </w:pPr>
            <w:r>
              <w:rPr>
                <w:b/>
              </w:rPr>
              <w:t xml:space="preserve">Примечание. </w:t>
            </w:r>
          </w:p>
          <w:p w:rsidR="000C7C85" w:rsidRDefault="001C0C5D">
            <w:pPr>
              <w:spacing w:after="0" w:line="259" w:lineRule="auto"/>
              <w:ind w:left="5" w:right="0" w:firstLine="0"/>
              <w:jc w:val="both"/>
              <w:cnfStyle w:val="100000000000" w:firstRow="1" w:lastRow="0" w:firstColumn="0" w:lastColumn="0" w:oddVBand="0" w:evenVBand="0" w:oddHBand="0" w:evenHBand="0" w:firstRowFirstColumn="0" w:firstRowLastColumn="0" w:lastRowFirstColumn="0" w:lastRowLastColumn="0"/>
            </w:pPr>
            <w:r>
              <w:rPr>
                <w:b/>
              </w:rPr>
              <w:t xml:space="preserve">Домашнее задание </w:t>
            </w:r>
          </w:p>
        </w:tc>
      </w:tr>
      <w:tr w:rsidR="000C7C85">
        <w:trPr>
          <w:trHeight w:val="533"/>
        </w:trPr>
        <w:tc>
          <w:tcPr>
            <w:cnfStyle w:val="001000000000" w:firstRow="0" w:lastRow="0" w:firstColumn="1" w:lastColumn="0" w:oddVBand="0" w:evenVBand="0" w:oddHBand="0" w:evenHBand="0" w:firstRowFirstColumn="0" w:firstRowLastColumn="0" w:lastRowFirstColumn="0" w:lastRowLastColumn="0"/>
            <w:tcW w:w="814" w:type="dxa"/>
            <w:vMerge/>
            <w:tcBorders>
              <w:left w:val="single" w:sz="4" w:space="0" w:color="000000"/>
              <w:bottom w:val="single" w:sz="4" w:space="0" w:color="000000"/>
              <w:right w:val="single" w:sz="4" w:space="0" w:color="000000"/>
            </w:tcBorders>
          </w:tcPr>
          <w:p w:rsidR="000C7C85" w:rsidRDefault="000C7C85">
            <w:pPr>
              <w:spacing w:after="0" w:line="259" w:lineRule="auto"/>
              <w:ind w:left="5" w:right="0" w:firstLine="0"/>
            </w:pPr>
          </w:p>
        </w:tc>
        <w:tc>
          <w:tcPr>
            <w:tcW w:w="70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1448"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4404"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rPr>
              <w:t xml:space="preserve">личностные </w:t>
            </w: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rPr>
              <w:t xml:space="preserve">предметные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rPr>
              <w:t xml:space="preserve">Повторение. Звуки и буквы. Текст </w:t>
            </w:r>
            <w:r>
              <w:rPr>
                <w:b/>
                <w:i/>
              </w:rPr>
              <w:t>16  ч</w:t>
            </w:r>
            <w:r>
              <w:rPr>
                <w:b/>
              </w:rPr>
              <w:t>.</w:t>
            </w:r>
          </w:p>
          <w:p w:rsidR="000C7C85" w:rsidRDefault="001C0C5D">
            <w:pPr>
              <w:spacing w:after="0" w:line="259" w:lineRule="auto"/>
              <w:ind w:left="5" w:right="0" w:firstLine="0"/>
              <w:jc w:val="center"/>
              <w:rPr>
                <w:b/>
                <w:bCs/>
              </w:rPr>
            </w:pPr>
            <w:r>
              <w:rPr>
                <w:b/>
                <w:bCs/>
                <w:lang w:val="en-US"/>
              </w:rPr>
              <w:t>I</w:t>
            </w:r>
            <w:r>
              <w:rPr>
                <w:b/>
                <w:bCs/>
              </w:rPr>
              <w:t xml:space="preserve"> четверть- 35 ч.</w:t>
            </w:r>
          </w:p>
        </w:tc>
      </w:tr>
      <w:tr w:rsidR="000C7C85">
        <w:trPr>
          <w:trHeight w:val="84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11.09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Гласные и согласные. Алфавит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33" w:line="246" w:lineRule="auto"/>
              <w:ind w:left="0" w:right="27" w:firstLine="0"/>
              <w:cnfStyle w:val="000000000000" w:firstRow="0" w:lastRow="0" w:firstColumn="0" w:lastColumn="0" w:oddVBand="0" w:evenVBand="0" w:oddHBand="0" w:evenHBand="0" w:firstRowFirstColumn="0" w:firstRowLastColumn="0" w:lastRowFirstColumn="0" w:lastRowLastColumn="0"/>
            </w:pPr>
            <w:proofErr w:type="gramStart"/>
            <w:r>
              <w:rPr>
                <w:i/>
              </w:rPr>
              <w:t>Л</w:t>
            </w:r>
            <w:r>
              <w:t xml:space="preserve">: осознание себя как ученика, заинтересованного посещением школы, обучением, занятиями, как члена семьи, одноклассника, друга </w:t>
            </w:r>
            <w:proofErr w:type="gramEnd"/>
          </w:p>
          <w:p w:rsidR="000C7C85" w:rsidRDefault="001C0C5D">
            <w:pPr>
              <w:spacing w:after="15" w:line="267" w:lineRule="auto"/>
              <w:ind w:left="0" w:right="70" w:firstLine="0"/>
              <w:cnfStyle w:val="000000000000" w:firstRow="0" w:lastRow="0" w:firstColumn="0" w:lastColumn="0" w:oddVBand="0" w:evenVBand="0" w:oddHBand="0" w:evenHBand="0" w:firstRowFirstColumn="0" w:firstRowLastColumn="0" w:lastRowFirstColumn="0" w:lastRowLastColumn="0"/>
            </w:pPr>
            <w:r>
              <w:rPr>
                <w:i/>
              </w:rPr>
              <w:t>К</w:t>
            </w:r>
            <w:r>
              <w:t>: вступать в контакт и работать в коллективе (учитель – ученик, ученик – ученик, ученик – класс, учител</w:t>
            </w:r>
            <w:proofErr w:type="gramStart"/>
            <w:r>
              <w:t>ь-</w:t>
            </w:r>
            <w:proofErr w:type="gramEnd"/>
            <w:r>
              <w:t xml:space="preserve"> класс) </w:t>
            </w:r>
          </w:p>
          <w:p w:rsidR="000C7C85" w:rsidRDefault="001C0C5D">
            <w:pPr>
              <w:spacing w:after="0" w:line="259" w:lineRule="auto"/>
              <w:ind w:left="0" w:right="18" w:firstLine="0"/>
              <w:cnfStyle w:val="000000000000" w:firstRow="0" w:lastRow="0" w:firstColumn="0" w:lastColumn="0" w:oddVBand="0" w:evenVBand="0" w:oddHBand="0" w:evenHBand="0" w:firstRowFirstColumn="0" w:firstRowLastColumn="0" w:lastRowFirstColumn="0" w:lastRowLastColumn="0"/>
            </w:pPr>
            <w:proofErr w:type="gramStart"/>
            <w:r>
              <w:rPr>
                <w:i/>
              </w:rPr>
              <w:lastRenderedPageBreak/>
              <w:t>Р</w:t>
            </w:r>
            <w:proofErr w:type="gramEnd"/>
            <w:r>
              <w:rPr>
                <w:i/>
              </w:rPr>
              <w:t>:</w:t>
            </w:r>
            <w:r>
              <w:t xml:space="preserve"> адекватно использовать ритуалы школьного поведения (поднимать руку, вставать и выходить из-за парты и т. д.) </w:t>
            </w:r>
            <w:r>
              <w:rPr>
                <w:i/>
              </w:rPr>
              <w:t>П:</w:t>
            </w:r>
            <w:r>
              <w:t xml:space="preserve"> делать простейшие обобщения, сравнивать, классифицировать на наглядном материале деятельности. </w:t>
            </w: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358" w:firstLine="0"/>
              <w:jc w:val="both"/>
              <w:cnfStyle w:val="000000000000" w:firstRow="0" w:lastRow="0" w:firstColumn="0" w:lastColumn="0" w:oddVBand="0" w:evenVBand="0" w:oddHBand="0" w:evenHBand="0" w:firstRowFirstColumn="0" w:firstRowLastColumn="0" w:lastRowFirstColumn="0" w:lastRowLastColumn="0"/>
            </w:pPr>
            <w:r>
              <w:rPr>
                <w:i/>
              </w:rPr>
              <w:lastRenderedPageBreak/>
              <w:t>Знать</w:t>
            </w:r>
            <w:r>
              <w:t xml:space="preserve"> алфавит, выделять и различать гласные и согласные звуки и буквы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5, упр. 3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12.09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Несовпадение звука и буквы в слове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753" w:firstLine="0"/>
              <w:jc w:val="both"/>
              <w:cnfStyle w:val="000000000000" w:firstRow="0" w:lastRow="0" w:firstColumn="0" w:lastColumn="0" w:oddVBand="0" w:evenVBand="0" w:oddHBand="0" w:evenHBand="0" w:firstRowFirstColumn="0" w:firstRowLastColumn="0" w:lastRowFirstColumn="0" w:lastRowLastColumn="0"/>
            </w:pPr>
            <w:r>
              <w:rPr>
                <w:i/>
              </w:rPr>
              <w:t>Устанавливать</w:t>
            </w:r>
            <w:r>
              <w:t xml:space="preserve">  соответствие  между  количеством гласных и слогов;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31" w:line="259" w:lineRule="auto"/>
              <w:ind w:left="5" w:right="0" w:firstLine="0"/>
              <w:cnfStyle w:val="000000000000" w:firstRow="0" w:lastRow="0" w:firstColumn="0" w:lastColumn="0" w:oddVBand="0" w:evenVBand="0" w:oddHBand="0" w:evenHBand="0" w:firstRowFirstColumn="0" w:firstRowLastColumn="0" w:lastRowFirstColumn="0" w:lastRowLastColumn="0"/>
            </w:pPr>
            <w:r>
              <w:t>Стр. 8, упр. 5</w:t>
            </w:r>
            <w:r>
              <w:rPr>
                <w:b/>
                <w:i/>
              </w:rPr>
              <w:t xml:space="preserve">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i/>
              </w:rPr>
              <w:t>пассажир</w:t>
            </w:r>
            <w:r>
              <w:t xml:space="preserve"> </w:t>
            </w:r>
          </w:p>
        </w:tc>
      </w:tr>
      <w:tr w:rsidR="000C7C85">
        <w:trPr>
          <w:trHeight w:val="93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13.09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Твёрдые и мягкие согласные перед гласными </w:t>
            </w:r>
            <w:r>
              <w:rPr>
                <w:b/>
                <w:i/>
              </w:rPr>
              <w:t>и, е, ё, ю, я</w:t>
            </w:r>
            <w:r>
              <w:t xml:space="preserve">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352" w:firstLine="0"/>
              <w:jc w:val="both"/>
              <w:cnfStyle w:val="000000000000" w:firstRow="0" w:lastRow="0" w:firstColumn="0" w:lastColumn="0" w:oddVBand="0" w:evenVBand="0" w:oddHBand="0" w:evenHBand="0" w:firstRowFirstColumn="0" w:firstRowLastColumn="0" w:lastRowFirstColumn="0" w:lastRowLastColumn="0"/>
            </w:pPr>
            <w:r>
              <w:t xml:space="preserve"> </w:t>
            </w:r>
            <w:r>
              <w:rPr>
                <w:i/>
              </w:rPr>
              <w:t>Различать</w:t>
            </w:r>
            <w:r>
              <w:t xml:space="preserve"> на слух и четко произносить твердые и мягкие согласные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9, упр. 8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4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4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14.09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60" w:firstLine="0"/>
              <w:cnfStyle w:val="000000000000" w:firstRow="0" w:lastRow="0" w:firstColumn="0" w:lastColumn="0" w:oddVBand="0" w:evenVBand="0" w:oddHBand="0" w:evenHBand="0" w:firstRowFirstColumn="0" w:firstRowLastColumn="0" w:lastRowFirstColumn="0" w:lastRowLastColumn="0"/>
            </w:pPr>
            <w:r>
              <w:t xml:space="preserve">Мягкий знак  на конце и в середине слова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Определять </w:t>
            </w:r>
            <w:r>
              <w:t xml:space="preserve">твёрдость и мягкость согласных на конце и в середине слова с мягким знаком и без него </w:t>
            </w:r>
          </w:p>
        </w:tc>
        <w:tc>
          <w:tcPr>
            <w:tcW w:w="2271" w:type="dxa"/>
            <w:tcBorders>
              <w:top w:val="single" w:sz="4" w:space="0" w:color="000000"/>
              <w:left w:val="single" w:sz="4" w:space="0" w:color="000000"/>
              <w:bottom w:val="single" w:sz="4" w:space="0" w:color="000000"/>
              <w:right w:val="single" w:sz="4" w:space="0" w:color="000000"/>
            </w:tcBorders>
            <w:vAlign w:val="bottom"/>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56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5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5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15.09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Правописание слов с разделительным мягким знаком.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13, упр. 15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6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6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18.09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Текст. Различение текста и не текста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Учиться различать</w:t>
            </w:r>
            <w:r>
              <w:t xml:space="preserve"> текст и несколько отдельных предложений. </w:t>
            </w:r>
            <w:r>
              <w:rPr>
                <w:i/>
              </w:rPr>
              <w:t>Уметь объяснить</w:t>
            </w:r>
            <w:r>
              <w:t xml:space="preserve"> эти различия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15, упр. 18 </w:t>
            </w:r>
          </w:p>
        </w:tc>
      </w:tr>
      <w:tr w:rsidR="000C7C85">
        <w:trPr>
          <w:trHeight w:val="83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7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7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19.09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522" w:firstLine="0"/>
              <w:jc w:val="both"/>
              <w:cnfStyle w:val="000000000000" w:firstRow="0" w:lastRow="0" w:firstColumn="0" w:lastColumn="0" w:oddVBand="0" w:evenVBand="0" w:oddHBand="0" w:evenHBand="0" w:firstRowFirstColumn="0" w:firstRowLastColumn="0" w:lastRowFirstColumn="0" w:lastRowLastColumn="0"/>
            </w:pPr>
            <w:r>
              <w:t xml:space="preserve">Парные звонкие и глухие согласные, их правописание на конце слова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Уметь различать </w:t>
            </w:r>
            <w:r>
              <w:t xml:space="preserve">парные звонкие и глухие согласные на конце слова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17, упр. 21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8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8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20.09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Ударные и безударные гласные в слове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both"/>
              <w:cnfStyle w:val="000000000000" w:firstRow="0" w:lastRow="0" w:firstColumn="0" w:lastColumn="0" w:oddVBand="0" w:evenVBand="0" w:oddHBand="0" w:evenHBand="0" w:firstRowFirstColumn="0" w:firstRowLastColumn="0" w:lastRowFirstColumn="0" w:lastRowLastColumn="0"/>
            </w:pPr>
            <w:r>
              <w:rPr>
                <w:i/>
              </w:rPr>
              <w:t>Различать</w:t>
            </w:r>
            <w:r>
              <w:t xml:space="preserve"> ударные и безударные гласные в слове.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19, упр. 24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9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9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21.09.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Проверка безударных гласных в слове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91" w:firstLine="0"/>
              <w:jc w:val="both"/>
              <w:cnfStyle w:val="000000000000" w:firstRow="0" w:lastRow="0" w:firstColumn="0" w:lastColumn="0" w:oddVBand="0" w:evenVBand="0" w:oddHBand="0" w:evenHBand="0" w:firstRowFirstColumn="0" w:firstRowLastColumn="0" w:lastRowFirstColumn="0" w:lastRowLastColumn="0"/>
            </w:pPr>
            <w:r>
              <w:rPr>
                <w:i/>
              </w:rPr>
              <w:t>Использовать</w:t>
            </w:r>
            <w:r>
              <w:t xml:space="preserve"> способ проверки безударных гласных по данному образцу рассуждения.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21, упр. 26 </w:t>
            </w:r>
          </w:p>
        </w:tc>
      </w:tr>
      <w:tr w:rsidR="000C7C85">
        <w:trPr>
          <w:trHeight w:val="56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10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10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22.09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Проверка безударных гласных в слове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Р.Т.№ 1.Стр.17, упр.47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60"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11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11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25.09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Определение темы текста. Заголовок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72" w:firstLine="0"/>
              <w:jc w:val="both"/>
              <w:cnfStyle w:val="100000000000" w:firstRow="1" w:lastRow="0" w:firstColumn="0" w:lastColumn="0" w:oddVBand="0" w:evenVBand="0" w:oddHBand="0" w:evenHBand="0" w:firstRowFirstColumn="0" w:firstRowLastColumn="0" w:lastRowFirstColumn="0" w:lastRowLastColumn="0"/>
            </w:pPr>
            <w:r>
              <w:rPr>
                <w:i/>
              </w:rPr>
              <w:t>Коллективно подбирать</w:t>
            </w:r>
            <w:r>
              <w:t xml:space="preserve"> заголовок к тексту, исходя из содержания текста.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Стр. 23, упр. 30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12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26.09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Звуки и буквы. Закрепление знаний.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25"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Различать </w:t>
            </w:r>
            <w:r>
              <w:t xml:space="preserve">звук и букву.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Уметь обобщать пройденное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Стр.24, упр.32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13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27.09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Звуки и буквы. Контрольные вопросы и задания.</w:t>
            </w:r>
            <w:r>
              <w:t xml:space="preserve">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both"/>
              <w:cnfStyle w:val="000000000000" w:firstRow="0" w:lastRow="0" w:firstColumn="0" w:lastColumn="0" w:oddVBand="0" w:evenVBand="0" w:oddHBand="0" w:evenHBand="0" w:firstRowFirstColumn="0" w:firstRowLastColumn="0" w:lastRowFirstColumn="0" w:lastRowLastColumn="0"/>
            </w:pPr>
            <w:r>
              <w:rPr>
                <w:i/>
              </w:rPr>
              <w:t>Уметь</w:t>
            </w:r>
            <w:r>
              <w:t xml:space="preserve"> применять на письме полученные знания по теме.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26, №  6. </w:t>
            </w:r>
            <w:proofErr w:type="spellStart"/>
            <w:r>
              <w:rPr>
                <w:b/>
                <w:i/>
              </w:rPr>
              <w:t>С.</w:t>
            </w:r>
            <w:proofErr w:type="gramStart"/>
            <w:r>
              <w:rPr>
                <w:b/>
                <w:i/>
              </w:rPr>
              <w:t>р</w:t>
            </w:r>
            <w:proofErr w:type="spellEnd"/>
            <w:proofErr w:type="gramEnd"/>
            <w:r>
              <w:t xml:space="preserve"> </w:t>
            </w:r>
          </w:p>
        </w:tc>
      </w:tr>
      <w:tr w:rsidR="000C7C85">
        <w:trPr>
          <w:trHeight w:val="56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14 </w:t>
            </w:r>
          </w:p>
          <w:p w:rsidR="000C7C85" w:rsidRDefault="000C7C85">
            <w:pPr>
              <w:spacing w:after="0" w:line="259" w:lineRule="auto"/>
              <w:ind w:left="5" w:right="0" w:firstLine="0"/>
            </w:pPr>
          </w:p>
          <w:p w:rsidR="000C7C85" w:rsidRDefault="000C7C85">
            <w:pPr>
              <w:spacing w:after="0" w:line="259" w:lineRule="auto"/>
              <w:ind w:left="5" w:right="0" w:firstLine="0"/>
            </w:pPr>
          </w:p>
          <w:p w:rsidR="000C7C85" w:rsidRDefault="001C0C5D">
            <w:pPr>
              <w:spacing w:after="0" w:line="259" w:lineRule="auto"/>
              <w:ind w:left="5" w:right="0" w:firstLine="0"/>
            </w:pPr>
            <w:r>
              <w:t>15</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14 </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15</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28.09</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29.09</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32" w:firstLine="0"/>
              <w:cnfStyle w:val="000000000000" w:firstRow="0" w:lastRow="0" w:firstColumn="0" w:lastColumn="0" w:oddVBand="0" w:evenVBand="0" w:oddHBand="0" w:evenHBand="0" w:firstRowFirstColumn="0" w:firstRowLastColumn="0" w:lastRowFirstColumn="0" w:lastRowLastColumn="0"/>
            </w:pPr>
            <w:r>
              <w:rPr>
                <w:b/>
                <w:i/>
              </w:rPr>
              <w:t>Контрольный диктант   по теме «Звуки и буквы».</w:t>
            </w:r>
            <w:r>
              <w:t xml:space="preserve"> </w:t>
            </w:r>
          </w:p>
          <w:p w:rsidR="000C7C85" w:rsidRDefault="000C7C85">
            <w:pPr>
              <w:spacing w:after="0" w:line="259" w:lineRule="auto"/>
              <w:ind w:left="0" w:right="32"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32" w:firstLine="0"/>
              <w:cnfStyle w:val="000000000000" w:firstRow="0" w:lastRow="0" w:firstColumn="0" w:lastColumn="0" w:oddVBand="0" w:evenVBand="0" w:oddHBand="0" w:evenHBand="0" w:firstRowFirstColumn="0" w:firstRowLastColumn="0" w:lastRowFirstColumn="0" w:lastRowLastColumn="0"/>
            </w:pPr>
            <w:r>
              <w:t>Работа над ошибками.</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Алфавит, звуки и буквы </w:t>
            </w:r>
          </w:p>
        </w:tc>
      </w:tr>
      <w:tr w:rsidR="000C7C85">
        <w:trPr>
          <w:trHeight w:val="249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16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16</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02.10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w:t>
            </w:r>
            <w:r>
              <w:rPr>
                <w:b/>
                <w:i/>
              </w:rPr>
              <w:t>Деловое письмо</w:t>
            </w:r>
            <w:r>
              <w:t xml:space="preserve">. Адрес.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38" w:lineRule="auto"/>
              <w:ind w:left="5" w:right="0" w:firstLine="0"/>
              <w:cnfStyle w:val="000000000000" w:firstRow="0" w:lastRow="0" w:firstColumn="0" w:lastColumn="0" w:oddVBand="0" w:evenVBand="0" w:oddHBand="0" w:evenHBand="0" w:firstRowFirstColumn="0" w:firstRowLastColumn="0" w:lastRowFirstColumn="0" w:lastRowLastColumn="0"/>
            </w:pPr>
            <w:r>
              <w:rPr>
                <w:i/>
              </w:rPr>
              <w:t>Познакомиться</w:t>
            </w:r>
            <w:r>
              <w:t xml:space="preserve"> с понятием «адрес». Накапливать тематический словарь. Уметь перечислить все адресные данные, которые необходимо указывать в почтовых отправлениях.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Потренироваться в записи адресов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Написать адрес на конверте </w:t>
            </w:r>
          </w:p>
        </w:tc>
      </w:tr>
      <w:tr w:rsidR="000C7C85">
        <w:trPr>
          <w:trHeight w:val="221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17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17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03.10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Коллективное составление рассказа по серии картинок.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23" w:firstLine="0"/>
              <w:cnfStyle w:val="000000000000" w:firstRow="0" w:lastRow="0" w:firstColumn="0" w:lastColumn="0" w:oddVBand="0" w:evenVBand="0" w:oddHBand="0" w:evenHBand="0" w:firstRowFirstColumn="0" w:firstRowLastColumn="0" w:lastRowFirstColumn="0" w:lastRowLastColumn="0"/>
            </w:pPr>
            <w:r>
              <w:rPr>
                <w:i/>
              </w:rPr>
              <w:t>Коллективно составлять</w:t>
            </w:r>
            <w:r>
              <w:t xml:space="preserve"> рассказ по серии сюжетных картинок с обсуждением темы, сре</w:t>
            </w:r>
            <w:proofErr w:type="gramStart"/>
            <w:r>
              <w:t>дств св</w:t>
            </w:r>
            <w:proofErr w:type="gramEnd"/>
            <w:r>
              <w:t xml:space="preserve">язи предложений и частей текста; озаглавливать текст в связи с выделенной темой; записывать текст  в тетрадях.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rPr>
              <w:t xml:space="preserve">Предложение. Текст </w:t>
            </w:r>
            <w:r>
              <w:rPr>
                <w:b/>
                <w:i/>
              </w:rPr>
              <w:t>17 ч</w:t>
            </w:r>
            <w:r>
              <w:rPr>
                <w:b/>
              </w:rPr>
              <w:t>.</w:t>
            </w:r>
          </w:p>
          <w:p w:rsidR="000C7C85" w:rsidRDefault="001C0C5D">
            <w:pPr>
              <w:spacing w:after="0" w:line="259" w:lineRule="auto"/>
              <w:ind w:left="5" w:right="0" w:firstLine="0"/>
            </w:pPr>
            <w:r>
              <w:rPr>
                <w:b/>
              </w:rP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18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04.10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Выражение в предложении законченной мысли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i/>
              </w:rPr>
              <w:t>Л</w:t>
            </w:r>
            <w:r>
              <w:t xml:space="preserve">: самостоятельность в выполнении учебных заданий, поручений, договоренностей </w:t>
            </w:r>
            <w:r>
              <w:rPr>
                <w:i/>
              </w:rPr>
              <w:t>К</w:t>
            </w:r>
            <w:r>
              <w:t>: использовать принятые ритуалы социального взаимодействия с одноклассниками и учителем</w:t>
            </w:r>
            <w:r>
              <w:rPr>
                <w:i/>
              </w:rPr>
              <w:t xml:space="preserve"> </w:t>
            </w:r>
            <w:proofErr w:type="gramStart"/>
            <w:r>
              <w:rPr>
                <w:i/>
              </w:rPr>
              <w:t>Р</w:t>
            </w:r>
            <w:proofErr w:type="gramEnd"/>
            <w:r>
              <w:rPr>
                <w:i/>
              </w:rPr>
              <w:t>:</w:t>
            </w:r>
            <w:r>
              <w:t xml:space="preserve"> передвигаться по школе, находить свой класс, другие необходимые помещения</w:t>
            </w:r>
            <w:r>
              <w:rPr>
                <w:i/>
              </w:rPr>
              <w:t xml:space="preserve"> </w:t>
            </w:r>
            <w:r>
              <w:t xml:space="preserve">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82" w:firstLine="0"/>
              <w:cnfStyle w:val="000000000000" w:firstRow="0" w:lastRow="0" w:firstColumn="0" w:lastColumn="0" w:oddVBand="0" w:evenVBand="0" w:oddHBand="0" w:evenHBand="0" w:firstRowFirstColumn="0" w:firstRowLastColumn="0" w:lastRowFirstColumn="0" w:lastRowLastColumn="0"/>
            </w:pPr>
            <w:r>
              <w:rPr>
                <w:i/>
              </w:rPr>
              <w:t>Закреплять</w:t>
            </w:r>
            <w:r>
              <w:t xml:space="preserve"> умение выделять предложение из текста, делить текст на предложения, восстанавливать нарушенный порядок слов в предложении. </w:t>
            </w:r>
            <w:r>
              <w:rPr>
                <w:i/>
              </w:rPr>
              <w:t>Связывать</w:t>
            </w:r>
            <w:r>
              <w:t xml:space="preserve"> слова в предложении, изменяя форму слов.</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29, упр. 35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19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05.10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Распространение предложений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30, упр. 38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20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06.10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Порядок слов в предложении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Стр.33, упр.42 </w:t>
            </w:r>
          </w:p>
        </w:tc>
      </w:tr>
      <w:tr w:rsidR="000C7C85">
        <w:trPr>
          <w:trHeight w:val="1359"/>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21</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4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09.10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Связь слов в предложении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34, упр. 45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79"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Главные и второстепенные члены предложения</w:t>
            </w:r>
          </w:p>
          <w:p w:rsidR="000C7C85" w:rsidRDefault="001C0C5D">
            <w:pPr>
              <w:spacing w:after="0" w:line="259" w:lineRule="auto"/>
              <w:ind w:left="5" w:right="0" w:firstLine="0"/>
            </w:pPr>
            <w:r>
              <w:rPr>
                <w:b/>
                <w:i/>
              </w:rP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22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5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10.10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Главные члены предложения. Сказуемое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roofErr w:type="gramStart"/>
            <w:r>
              <w:rPr>
                <w:i/>
              </w:rPr>
              <w:t>П</w:t>
            </w:r>
            <w:proofErr w:type="gramEnd"/>
            <w:r>
              <w:rPr>
                <w:i/>
              </w:rPr>
              <w:t>:</w:t>
            </w:r>
            <w:r>
              <w:t xml:space="preserve">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3" w:firstLine="0"/>
              <w:cnfStyle w:val="000000000000" w:firstRow="0" w:lastRow="0" w:firstColumn="0" w:lastColumn="0" w:oddVBand="0" w:evenVBand="0" w:oddHBand="0" w:evenHBand="0" w:firstRowFirstColumn="0" w:firstRowLastColumn="0" w:lastRowFirstColumn="0" w:lastRowLastColumn="0"/>
            </w:pPr>
            <w:r>
              <w:rPr>
                <w:i/>
              </w:rPr>
              <w:t>Познакомиться</w:t>
            </w:r>
            <w:r>
              <w:t xml:space="preserve"> с главными и второстепенными членами предложения. </w:t>
            </w:r>
            <w:r>
              <w:rPr>
                <w:i/>
              </w:rPr>
              <w:t>Различать</w:t>
            </w:r>
            <w:r>
              <w:t xml:space="preserve"> подлежащее и сказуемое по значению в предложении и по вопросам. </w:t>
            </w:r>
            <w:r>
              <w:rPr>
                <w:i/>
              </w:rPr>
              <w:t>Правильно подчеркивать</w:t>
            </w:r>
            <w:r>
              <w:t xml:space="preserve"> главные и второстепенные члены предложения.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35, упр. 47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23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6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11.10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Главные члены предложения. Подлежащее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37, упр. 51 </w:t>
            </w:r>
          </w:p>
        </w:tc>
      </w:tr>
      <w:tr w:rsidR="000C7C85">
        <w:trPr>
          <w:trHeight w:val="105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24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7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12.10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Второстепенные члены предложения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39, упр. 54 </w:t>
            </w:r>
          </w:p>
        </w:tc>
      </w:tr>
      <w:tr w:rsidR="000C7C85">
        <w:trPr>
          <w:trHeight w:val="84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25</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8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13.10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357" w:firstLine="0"/>
              <w:jc w:val="both"/>
              <w:cnfStyle w:val="000000000000" w:firstRow="0" w:lastRow="0" w:firstColumn="0" w:lastColumn="0" w:oddVBand="0" w:evenVBand="0" w:oddHBand="0" w:evenHBand="0" w:firstRowFirstColumn="0" w:firstRowLastColumn="0" w:lastRowFirstColumn="0" w:lastRowLastColumn="0"/>
            </w:pPr>
            <w:r>
              <w:t xml:space="preserve">Текст. Отличие предложения от текста. Деление текста на предложения.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69" w:firstLine="0"/>
              <w:jc w:val="both"/>
              <w:cnfStyle w:val="000000000000" w:firstRow="0" w:lastRow="0" w:firstColumn="0" w:lastColumn="0" w:oddVBand="0" w:evenVBand="0" w:oddHBand="0" w:evenHBand="0" w:firstRowFirstColumn="0" w:firstRowLastColumn="0" w:lastRowFirstColumn="0" w:lastRowLastColumn="0"/>
            </w:pPr>
            <w:r>
              <w:rPr>
                <w:i/>
              </w:rPr>
              <w:t>Уметь</w:t>
            </w:r>
            <w:r>
              <w:t xml:space="preserve"> отличать предложения от текста, делить текст на предложения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40, упр. 57 </w:t>
            </w:r>
          </w:p>
        </w:tc>
      </w:tr>
      <w:tr w:rsidR="000C7C85">
        <w:trPr>
          <w:trHeight w:val="289"/>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Разные по интонации предложения</w:t>
            </w:r>
          </w:p>
          <w:p w:rsidR="000C7C85" w:rsidRDefault="000C7C85">
            <w:pPr>
              <w:spacing w:after="0" w:line="259" w:lineRule="auto"/>
              <w:ind w:left="5" w:right="0" w:firstLine="0"/>
            </w:pP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26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9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16.10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Наблюдение за знаками препинания в конце предложений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142" w:firstLine="0"/>
              <w:cnfStyle w:val="000000000000" w:firstRow="0" w:lastRow="0" w:firstColumn="0" w:lastColumn="0" w:oddVBand="0" w:evenVBand="0" w:oddHBand="0" w:evenHBand="0" w:firstRowFirstColumn="0" w:firstRowLastColumn="0" w:lastRowFirstColumn="0" w:lastRowLastColumn="0"/>
            </w:pPr>
            <w:r>
              <w:rPr>
                <w:i/>
              </w:rPr>
              <w:t>Л</w:t>
            </w:r>
            <w:r>
              <w:t xml:space="preserve">: самостоятельность в выполнении учебных заданий </w:t>
            </w:r>
            <w:r>
              <w:rPr>
                <w:i/>
              </w:rPr>
              <w:t>К</w:t>
            </w:r>
            <w:r>
              <w:t>: использовать принятые ритуалы социального взаимодействия с одноклассниками и учителем</w:t>
            </w:r>
            <w:r>
              <w:rPr>
                <w:i/>
              </w:rPr>
              <w:t xml:space="preserve"> </w:t>
            </w:r>
            <w:proofErr w:type="gramStart"/>
            <w:r>
              <w:rPr>
                <w:i/>
              </w:rPr>
              <w:t>Р</w:t>
            </w:r>
            <w:proofErr w:type="gramEnd"/>
            <w:r>
              <w:rPr>
                <w:i/>
              </w:rPr>
              <w:t>:</w:t>
            </w:r>
            <w:r>
              <w:t xml:space="preserve"> передвигаться по школе, находить свой класс, другие необходимые помещения</w:t>
            </w:r>
            <w:r>
              <w:rPr>
                <w:i/>
              </w:rPr>
              <w:t xml:space="preserve">  П:</w:t>
            </w:r>
            <w:r>
              <w:t xml:space="preserve"> наблюдать, работать с информацией (понимать изображение, </w:t>
            </w:r>
            <w:r>
              <w:lastRenderedPageBreak/>
              <w:t xml:space="preserve">текст, устное высказывание, элементарное схематическое изображение, таблицу, предъявленные на бумажных и электронных и других носителях).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77" w:lineRule="auto"/>
              <w:ind w:left="5" w:right="0" w:firstLine="0"/>
              <w:cnfStyle w:val="000000000000" w:firstRow="0" w:lastRow="0" w:firstColumn="0" w:lastColumn="0" w:oddVBand="0" w:evenVBand="0" w:oddHBand="0" w:evenHBand="0" w:firstRowFirstColumn="0" w:firstRowLastColumn="0" w:lastRowFirstColumn="0" w:lastRowLastColumn="0"/>
            </w:pPr>
            <w:r>
              <w:rPr>
                <w:i/>
              </w:rPr>
              <w:lastRenderedPageBreak/>
              <w:t>Различать</w:t>
            </w:r>
            <w:r>
              <w:t xml:space="preserve"> предложения по интонации. </w:t>
            </w:r>
            <w:r>
              <w:rPr>
                <w:i/>
              </w:rPr>
              <w:t>Сравнивать</w:t>
            </w:r>
            <w:r>
              <w:t xml:space="preserve"> их, выделяя видимые признаки. </w:t>
            </w:r>
            <w:r>
              <w:rPr>
                <w:i/>
              </w:rPr>
              <w:t>Тренироваться</w:t>
            </w:r>
            <w:r>
              <w:t xml:space="preserve"> в </w:t>
            </w:r>
          </w:p>
          <w:p w:rsidR="000C7C85" w:rsidRDefault="001C0C5D">
            <w:pPr>
              <w:spacing w:after="0" w:line="259" w:lineRule="auto"/>
              <w:ind w:left="5" w:right="93" w:firstLine="0"/>
              <w:cnfStyle w:val="000000000000" w:firstRow="0" w:lastRow="0" w:firstColumn="0" w:lastColumn="0" w:oddVBand="0" w:evenVBand="0" w:oddHBand="0" w:evenHBand="0" w:firstRowFirstColumn="0" w:firstRowLastColumn="0" w:lastRowFirstColumn="0" w:lastRowLastColumn="0"/>
            </w:pPr>
            <w:r>
              <w:t xml:space="preserve">выразительном </w:t>
            </w:r>
            <w:proofErr w:type="gramStart"/>
            <w:r>
              <w:t>чтении</w:t>
            </w:r>
            <w:proofErr w:type="gramEnd"/>
            <w:r>
              <w:t xml:space="preserve"> таких предложений. </w:t>
            </w:r>
            <w:r>
              <w:rPr>
                <w:i/>
              </w:rPr>
              <w:t>Принимать участие</w:t>
            </w:r>
            <w:r>
              <w:t xml:space="preserve"> в составлении диалогов с дополнением ответа на вопрос собеседника. </w:t>
            </w:r>
            <w:r>
              <w:rPr>
                <w:i/>
              </w:rPr>
              <w:t>Соблюдать</w:t>
            </w:r>
            <w:r>
              <w:t xml:space="preserve"> при этом </w:t>
            </w:r>
            <w:r>
              <w:lastRenderedPageBreak/>
              <w:t xml:space="preserve">правильную расстановку знаков препинания и точность интонирования реплик диалога при его чтении.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Стр. 43, упр. 59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27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10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17.10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Вопросительные предложения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Стр.44, упр.62</w:t>
            </w:r>
            <w:proofErr w:type="gramStart"/>
            <w:r>
              <w:t xml:space="preserve"> </w:t>
            </w:r>
            <w:r>
              <w:rPr>
                <w:b/>
                <w:i/>
              </w:rPr>
              <w:t>З</w:t>
            </w:r>
            <w:proofErr w:type="gramEnd"/>
            <w:r>
              <w:rPr>
                <w:b/>
                <w:i/>
              </w:rPr>
              <w:t>дравствуй, до свидания благодарю</w:t>
            </w:r>
            <w:r>
              <w:t xml:space="preserve">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28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18.10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Восклицательные предложения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47, упр. 65 </w:t>
            </w:r>
          </w:p>
        </w:tc>
      </w:tr>
      <w:tr w:rsidR="000C7C85">
        <w:trPr>
          <w:trHeight w:val="84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29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19.10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41" w:line="241"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Повествовательные, вопросительные и </w:t>
            </w: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восклицательные предложения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49, упр. 68      </w:t>
            </w:r>
            <w:r>
              <w:rPr>
                <w:b/>
                <w:i/>
              </w:rPr>
              <w:t>облако</w:t>
            </w:r>
            <w:r>
              <w:t xml:space="preserve"> </w:t>
            </w:r>
          </w:p>
        </w:tc>
      </w:tr>
      <w:tr w:rsidR="000C7C85">
        <w:trPr>
          <w:trHeight w:val="162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30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20.10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52" w:line="236"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Повествовательные, вопросительные и </w:t>
            </w: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восклицательные предложения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49, упр. 69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13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31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14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23.10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Предложение. Закрепление знаний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226" w:firstLine="0"/>
              <w:jc w:val="both"/>
              <w:cnfStyle w:val="000000000000" w:firstRow="0" w:lastRow="0" w:firstColumn="0" w:lastColumn="0" w:oddVBand="0" w:evenVBand="0" w:oddHBand="0" w:evenHBand="0" w:firstRowFirstColumn="0" w:firstRowLastColumn="0" w:lastRowFirstColumn="0" w:lastRowLastColumn="0"/>
            </w:pPr>
            <w:r>
              <w:rPr>
                <w:i/>
              </w:rPr>
              <w:t>Уметь видеть</w:t>
            </w:r>
            <w:r>
              <w:t xml:space="preserve">, объяснять и исправлять ошибки, применять знания на практике. Уметь обобщать пройденное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27"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50, упр. 71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i/>
              </w:rPr>
              <w:t>каникулы</w:t>
            </w:r>
            <w:r>
              <w:t xml:space="preserve">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58"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32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15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24.10</w:t>
            </w:r>
          </w:p>
          <w:p w:rsidR="000C7C85" w:rsidRDefault="000C7C85">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100000000000" w:firstRow="1" w:lastRow="0" w:firstColumn="0" w:lastColumn="0" w:oddVBand="0" w:evenVBand="0" w:oddHBand="0" w:evenHBand="0" w:firstRowFirstColumn="0" w:firstRowLastColumn="0" w:lastRowFirstColumn="0" w:lastRowLastColumn="0"/>
            </w:pPr>
            <w:r>
              <w:rPr>
                <w:b/>
                <w:i/>
              </w:rPr>
              <w:t xml:space="preserve">Предложение. Контрольные вопросы и задания.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both"/>
              <w:cnfStyle w:val="100000000000" w:firstRow="1" w:lastRow="0" w:firstColumn="0" w:lastColumn="0" w:oddVBand="0" w:evenVBand="0" w:oddHBand="0" w:evenHBand="0" w:firstRowFirstColumn="0" w:firstRowLastColumn="0" w:lastRowFirstColumn="0" w:lastRowLastColumn="0"/>
            </w:pPr>
            <w:r>
              <w:rPr>
                <w:i/>
              </w:rPr>
              <w:t>Уметь</w:t>
            </w:r>
            <w:r>
              <w:t xml:space="preserve"> применять на письме полученные знания по теме.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Стр.53, № 9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33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16 </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17</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25.10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26.10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34" w:firstLine="0"/>
              <w:cnfStyle w:val="000000000000" w:firstRow="0" w:lastRow="0" w:firstColumn="0" w:lastColumn="0" w:oddVBand="0" w:evenVBand="0" w:oddHBand="0" w:evenHBand="0" w:firstRowFirstColumn="0" w:firstRowLastColumn="0" w:lastRowFirstColumn="0" w:lastRowLastColumn="0"/>
            </w:pPr>
            <w:r>
              <w:rPr>
                <w:b/>
                <w:i/>
              </w:rPr>
              <w:t>Контрольный диктант   по теме «Предложение»</w:t>
            </w:r>
            <w:r>
              <w:t xml:space="preserve"> </w:t>
            </w:r>
          </w:p>
          <w:p w:rsidR="000C7C85" w:rsidRDefault="000C7C85">
            <w:pPr>
              <w:spacing w:after="0" w:line="259" w:lineRule="auto"/>
              <w:ind w:left="0" w:right="34"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34" w:firstLine="0"/>
              <w:cnfStyle w:val="000000000000" w:firstRow="0" w:lastRow="0" w:firstColumn="0" w:lastColumn="0" w:oddVBand="0" w:evenVBand="0" w:oddHBand="0" w:evenHBand="0" w:firstRowFirstColumn="0" w:firstRowLastColumn="0" w:lastRowFirstColumn="0" w:lastRowLastColumn="0"/>
            </w:pPr>
            <w:r>
              <w:t>Работа над ошибками.</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194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34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18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27.10</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w:t>
            </w:r>
            <w:r>
              <w:rPr>
                <w:b/>
                <w:i/>
              </w:rPr>
              <w:t>Деловое письмо</w:t>
            </w:r>
            <w:r>
              <w:t>. Адрес.</w:t>
            </w:r>
            <w:r>
              <w:rPr>
                <w:b/>
                <w:i/>
              </w:rPr>
              <w:t xml:space="preserve">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297" w:firstLine="0"/>
              <w:jc w:val="both"/>
              <w:cnfStyle w:val="000000000000" w:firstRow="0" w:lastRow="0" w:firstColumn="0" w:lastColumn="0" w:oddVBand="0" w:evenVBand="0" w:oddHBand="0" w:evenHBand="0" w:firstRowFirstColumn="0" w:firstRowLastColumn="0" w:lastRowFirstColumn="0" w:lastRowLastColumn="0"/>
            </w:pPr>
            <w:r>
              <w:rPr>
                <w:i/>
              </w:rPr>
              <w:t xml:space="preserve">Уметь перечислять </w:t>
            </w:r>
            <w:r>
              <w:t xml:space="preserve">все адресные данные, которые необходимо указывать в почтовых отправлениях. </w:t>
            </w:r>
            <w:r>
              <w:rPr>
                <w:i/>
              </w:rPr>
              <w:t>Уметь располагать</w:t>
            </w:r>
            <w:r>
              <w:t xml:space="preserve"> адресные данные в нужной последовательности.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rPr>
                <w:b/>
              </w:rPr>
              <w:t>Р.т</w:t>
            </w:r>
            <w:proofErr w:type="spellEnd"/>
            <w:r>
              <w:rPr>
                <w:b/>
              </w:rPr>
              <w:t xml:space="preserve">.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rPr>
              <w:t xml:space="preserve">Состав слова. Текст </w:t>
            </w:r>
            <w:r>
              <w:rPr>
                <w:b/>
                <w:i/>
              </w:rPr>
              <w:t>32 ч</w:t>
            </w:r>
            <w:r>
              <w:rPr>
                <w:b/>
              </w:rPr>
              <w:t>.</w:t>
            </w:r>
          </w:p>
          <w:p w:rsidR="000C7C85" w:rsidRDefault="001C0C5D">
            <w:pPr>
              <w:spacing w:after="0" w:line="259" w:lineRule="auto"/>
              <w:ind w:left="5" w:right="0" w:firstLine="0"/>
              <w:jc w:val="center"/>
              <w:rPr>
                <w:b/>
                <w:bCs/>
              </w:rPr>
            </w:pPr>
            <w:r>
              <w:rPr>
                <w:b/>
                <w:bCs/>
                <w:lang w:val="en-US"/>
              </w:rPr>
              <w:t>II</w:t>
            </w:r>
            <w:r>
              <w:rPr>
                <w:b/>
                <w:bCs/>
              </w:rPr>
              <w:t xml:space="preserve"> четверть- 40 ч.</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35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06.11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Корень и однокоренные слова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33" w:line="246" w:lineRule="auto"/>
              <w:ind w:left="0" w:right="0" w:firstLine="0"/>
              <w:cnfStyle w:val="000000000000" w:firstRow="0" w:lastRow="0" w:firstColumn="0" w:lastColumn="0" w:oddVBand="0" w:evenVBand="0" w:oddHBand="0" w:evenHBand="0" w:firstRowFirstColumn="0" w:firstRowLastColumn="0" w:lastRowFirstColumn="0" w:lastRowLastColumn="0"/>
            </w:pPr>
            <w:proofErr w:type="gramStart"/>
            <w:r>
              <w:rPr>
                <w:i/>
              </w:rPr>
              <w:t>Л</w:t>
            </w:r>
            <w:r>
              <w:t xml:space="preserve">: осознание себя как ученика, заинтересованного посещением школы, обучением, занятиями, как члена семьи, одноклассника, </w:t>
            </w:r>
            <w:r>
              <w:lastRenderedPageBreak/>
              <w:t xml:space="preserve">друга. </w:t>
            </w:r>
            <w:proofErr w:type="gramEnd"/>
          </w:p>
          <w:p w:rsidR="000C7C85" w:rsidRDefault="001C0C5D">
            <w:pPr>
              <w:spacing w:after="18" w:line="264" w:lineRule="auto"/>
              <w:ind w:left="0" w:right="22" w:firstLine="0"/>
              <w:cnfStyle w:val="000000000000" w:firstRow="0" w:lastRow="0" w:firstColumn="0" w:lastColumn="0" w:oddVBand="0" w:evenVBand="0" w:oddHBand="0" w:evenHBand="0" w:firstRowFirstColumn="0" w:firstRowLastColumn="0" w:lastRowFirstColumn="0" w:lastRowLastColumn="0"/>
            </w:pPr>
            <w:r>
              <w:rPr>
                <w:i/>
              </w:rPr>
              <w:t>К</w:t>
            </w:r>
            <w:r>
              <w:t>: вступать в контакт и работать в коллективе (учитель – ученик, ученик – ученик, ученик – класс, учител</w:t>
            </w:r>
            <w:proofErr w:type="gramStart"/>
            <w:r>
              <w:t>ь-</w:t>
            </w:r>
            <w:proofErr w:type="gramEnd"/>
            <w:r>
              <w:t xml:space="preserve"> класс). Обращаться за помощью и принимать помощь </w:t>
            </w:r>
          </w:p>
          <w:p w:rsidR="000C7C85" w:rsidRDefault="001C0C5D">
            <w:pPr>
              <w:spacing w:after="0" w:line="259" w:lineRule="auto"/>
              <w:ind w:left="0" w:right="294" w:firstLine="0"/>
              <w:jc w:val="both"/>
              <w:cnfStyle w:val="000000000000" w:firstRow="0" w:lastRow="0" w:firstColumn="0" w:lastColumn="0" w:oddVBand="0" w:evenVBand="0" w:oddHBand="0" w:evenHBand="0" w:firstRowFirstColumn="0" w:firstRowLastColumn="0" w:lastRowFirstColumn="0" w:lastRowLastColumn="0"/>
            </w:pPr>
            <w:proofErr w:type="gramStart"/>
            <w:r>
              <w:rPr>
                <w:i/>
              </w:rPr>
              <w:t>Р</w:t>
            </w:r>
            <w:proofErr w:type="gramEnd"/>
            <w:r>
              <w:rPr>
                <w:i/>
              </w:rPr>
              <w:t>:</w:t>
            </w:r>
            <w:r>
              <w:t xml:space="preserve"> принимать цели и произвольно включаться в деятельность, следовать предложенному плану и работать в общем темпе</w:t>
            </w:r>
            <w:r>
              <w:rPr>
                <w:i/>
              </w:rPr>
              <w:t xml:space="preserve"> П:</w:t>
            </w:r>
            <w:r>
              <w:t xml:space="preserve"> Ориентироваться в учебнике: планировать свою работу по изучению незнакомого материала.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2" w:line="238" w:lineRule="auto"/>
              <w:ind w:left="5" w:right="0" w:firstLine="0"/>
              <w:cnfStyle w:val="000000000000" w:firstRow="0" w:lastRow="0" w:firstColumn="0" w:lastColumn="0" w:oddVBand="0" w:evenVBand="0" w:oddHBand="0" w:evenHBand="0" w:firstRowFirstColumn="0" w:firstRowLastColumn="0" w:lastRowFirstColumn="0" w:lastRowLastColumn="0"/>
            </w:pPr>
            <w:r>
              <w:rPr>
                <w:i/>
              </w:rPr>
              <w:lastRenderedPageBreak/>
              <w:t>Познакомиться</w:t>
            </w:r>
            <w:r>
              <w:t xml:space="preserve"> с однокоренными словами, учиться выделять </w:t>
            </w:r>
            <w:proofErr w:type="gramStart"/>
            <w:r>
              <w:t>общий</w:t>
            </w:r>
            <w:proofErr w:type="gramEnd"/>
            <w:r>
              <w:t xml:space="preserve"> </w:t>
            </w:r>
          </w:p>
          <w:p w:rsidR="000C7C85" w:rsidRDefault="001C0C5D">
            <w:pPr>
              <w:spacing w:after="0" w:line="259" w:lineRule="auto"/>
              <w:ind w:left="5" w:right="41" w:firstLine="0"/>
              <w:cnfStyle w:val="000000000000" w:firstRow="0" w:lastRow="0" w:firstColumn="0" w:lastColumn="0" w:oddVBand="0" w:evenVBand="0" w:oddHBand="0" w:evenHBand="0" w:firstRowFirstColumn="0" w:firstRowLastColumn="0" w:lastRowFirstColumn="0" w:lastRowLastColumn="0"/>
            </w:pPr>
            <w:r>
              <w:t xml:space="preserve">корень в группе однокоренных слов. </w:t>
            </w:r>
            <w:r>
              <w:rPr>
                <w:i/>
              </w:rPr>
              <w:lastRenderedPageBreak/>
              <w:t>Сравнивать</w:t>
            </w:r>
            <w:r>
              <w:t xml:space="preserve"> значения данных слов: находить сходства и различия. </w:t>
            </w:r>
            <w:r>
              <w:rPr>
                <w:i/>
              </w:rPr>
              <w:t>Познакомиться</w:t>
            </w:r>
            <w:r>
              <w:t xml:space="preserve"> с разными частями слова: корень, приставка, суффикс и окончание. </w:t>
            </w:r>
            <w:r>
              <w:rPr>
                <w:i/>
              </w:rPr>
              <w:t>Учиться различать</w:t>
            </w:r>
            <w:r>
              <w:t xml:space="preserve"> их по функциям. </w:t>
            </w:r>
            <w:r>
              <w:rPr>
                <w:i/>
              </w:rPr>
              <w:t>Пополнять</w:t>
            </w:r>
            <w:r>
              <w:t xml:space="preserve"> свой словарный запас однокоренными словами и активно использовать их при составлении предложений. </w:t>
            </w:r>
            <w:r>
              <w:rPr>
                <w:i/>
              </w:rPr>
              <w:t>Учиться</w:t>
            </w:r>
            <w:r>
              <w:t xml:space="preserve"> строить диалог из отдельных реплик, включая их в заданную схему диалога.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Стр. 56, упр. 74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36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07.11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lastRenderedPageBreak/>
              <w:t xml:space="preserve">Общее и различия в значении однокоренных слов </w:t>
            </w:r>
          </w:p>
          <w:p w:rsidR="000C7C85" w:rsidRDefault="000C7C85">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58, упр. 78   </w:t>
            </w:r>
            <w:proofErr w:type="spellStart"/>
            <w:r>
              <w:rPr>
                <w:b/>
                <w:i/>
              </w:rPr>
              <w:t>граница</w:t>
            </w:r>
            <w:proofErr w:type="gramStart"/>
            <w:r>
              <w:t>,</w:t>
            </w:r>
            <w:r>
              <w:rPr>
                <w:b/>
                <w:i/>
              </w:rPr>
              <w:t>о</w:t>
            </w:r>
            <w:proofErr w:type="gramEnd"/>
            <w:r>
              <w:rPr>
                <w:b/>
                <w:i/>
              </w:rPr>
              <w:t>храна</w:t>
            </w:r>
            <w:proofErr w:type="spellEnd"/>
            <w: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37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08.11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Включение однокоренных слов в предложения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59, упр. 81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38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4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09.11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Окончание - изменяемая часть слова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61, упр. 83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39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5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10.11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Установление связи между словами с помощью окончания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64, упр. 87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40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6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13.11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Приставка как часть слова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66, упр. 90 </w:t>
            </w:r>
          </w:p>
        </w:tc>
      </w:tr>
      <w:tr w:rsidR="000C7C85">
        <w:trPr>
          <w:trHeight w:val="56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41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7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14.11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Изменение значения слова в зависимости от приставки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67, упр. 93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42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8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15.11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Приставка и предлог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69, упр. 95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43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9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16.11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Суффикс как часть слова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71, упр. 98 </w:t>
            </w:r>
          </w:p>
        </w:tc>
      </w:tr>
      <w:tr w:rsidR="000C7C85">
        <w:trPr>
          <w:trHeight w:val="93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44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10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17.11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Изменение значения слова в зависимости от суффикса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74, упр. 102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45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20.11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Разбор слова по составу.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карточки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Правописание безударных гласных в корне</w:t>
            </w:r>
          </w:p>
          <w:p w:rsidR="000C7C85" w:rsidRDefault="001C0C5D">
            <w:pPr>
              <w:spacing w:after="0" w:line="259" w:lineRule="auto"/>
              <w:ind w:left="5" w:right="0" w:firstLine="0"/>
            </w:pPr>
            <w:r>
              <w:rPr>
                <w:b/>
                <w:i/>
              </w:rPr>
              <w:t xml:space="preserve">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74"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46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12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21.11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Изменение формы слова для проверки безударной гласной в корне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76" w:firstLine="0"/>
              <w:cnfStyle w:val="100000000000" w:firstRow="1" w:lastRow="0" w:firstColumn="0" w:lastColumn="0" w:oddVBand="0" w:evenVBand="0" w:oddHBand="0" w:evenHBand="0" w:firstRowFirstColumn="0" w:firstRowLastColumn="0" w:lastRowFirstColumn="0" w:lastRowLastColumn="0"/>
            </w:pPr>
            <w:r>
              <w:rPr>
                <w:i/>
              </w:rPr>
              <w:t>Л</w:t>
            </w:r>
            <w:r>
              <w:t xml:space="preserve">: самостоятельность в выполнении учебных </w:t>
            </w:r>
            <w:r>
              <w:lastRenderedPageBreak/>
              <w:t xml:space="preserve">заданий; </w:t>
            </w:r>
            <w:r>
              <w:rPr>
                <w:i/>
              </w:rPr>
              <w:t>К</w:t>
            </w:r>
            <w:r>
              <w:t xml:space="preserve">: вступать в контакт и сотрудничать с взрослыми и сверстниками в разных социальных ситуациях Обращаться за помощью и принимать помощь </w:t>
            </w:r>
            <w:proofErr w:type="gramStart"/>
            <w:r>
              <w:rPr>
                <w:i/>
              </w:rPr>
              <w:t>Р</w:t>
            </w:r>
            <w:proofErr w:type="gramEnd"/>
            <w:r>
              <w:rPr>
                <w:i/>
              </w:rPr>
              <w:t>:</w:t>
            </w:r>
            <w:r>
              <w:t xml:space="preserve"> принимать цели и произвольно включаться в деятельность, следовать предложенному плану и работать в общем темпе</w:t>
            </w:r>
            <w:r>
              <w:rPr>
                <w:i/>
              </w:rPr>
              <w:t xml:space="preserve"> П:</w:t>
            </w:r>
            <w:r>
              <w:t xml:space="preserve">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20" w:firstLine="0"/>
              <w:cnfStyle w:val="100000000000" w:firstRow="1" w:lastRow="0" w:firstColumn="0" w:lastColumn="0" w:oddVBand="0" w:evenVBand="0" w:oddHBand="0" w:evenHBand="0" w:firstRowFirstColumn="0" w:firstRowLastColumn="0" w:lastRowFirstColumn="0" w:lastRowLastColumn="0"/>
            </w:pPr>
            <w:r>
              <w:rPr>
                <w:i/>
              </w:rPr>
              <w:lastRenderedPageBreak/>
              <w:t xml:space="preserve">Выделять </w:t>
            </w:r>
            <w:r>
              <w:t xml:space="preserve">безударные гласные в корне и </w:t>
            </w:r>
            <w:r>
              <w:lastRenderedPageBreak/>
              <w:t>использовать их в практической деятельности</w:t>
            </w:r>
            <w:r>
              <w:rPr>
                <w:i/>
              </w:rPr>
              <w:t>. Уметь</w:t>
            </w:r>
            <w:r>
              <w:t xml:space="preserve"> находить корень слова и подбирать однокоренные слова с учетом значения слова и значения корня; применять правило, обеспечивающее безошибочный выбор гласной, проверяемой ударением;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lastRenderedPageBreak/>
              <w:t xml:space="preserve">Стр. 75, упр. 105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47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22.11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Проверка безударной гласной в </w:t>
            </w:r>
            <w:proofErr w:type="gramStart"/>
            <w:r>
              <w:t>корне слова</w:t>
            </w:r>
            <w:proofErr w:type="gramEnd"/>
            <w:r>
              <w:t xml:space="preserve">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РТ. № 1.Стр.17, упр.48 </w:t>
            </w:r>
          </w:p>
        </w:tc>
      </w:tr>
      <w:tr w:rsidR="000C7C85">
        <w:trPr>
          <w:trHeight w:val="2199"/>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48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14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23.11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Единообразное написание гласных в корне однокоренных слов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76, упр. 107 </w:t>
            </w:r>
          </w:p>
        </w:tc>
      </w:tr>
      <w:tr w:rsidR="000C7C85">
        <w:trPr>
          <w:trHeight w:val="166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49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15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24.11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Слово-корень с ударной гласной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Уметь</w:t>
            </w:r>
            <w:r>
              <w:t xml:space="preserve"> определять вид орфограммы (гласной) в </w:t>
            </w:r>
            <w:proofErr w:type="gramStart"/>
            <w:r>
              <w:t>корне слова</w:t>
            </w:r>
            <w:proofErr w:type="gramEnd"/>
            <w:r>
              <w:t xml:space="preserve">, применять правило, обеспечивающее правильный выбор орфограммы.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79, упр. 111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50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16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27.11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Составление рассказа по материалам наблюдений по предложенному учителем плану «Первый снег»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46" w:line="238" w:lineRule="auto"/>
              <w:ind w:left="5" w:right="86" w:firstLine="0"/>
              <w:jc w:val="both"/>
              <w:cnfStyle w:val="000000000000" w:firstRow="0" w:lastRow="0" w:firstColumn="0" w:lastColumn="0" w:oddVBand="0" w:evenVBand="0" w:oddHBand="0" w:evenHBand="0" w:firstRowFirstColumn="0" w:firstRowLastColumn="0" w:lastRowFirstColumn="0" w:lastRowLastColumn="0"/>
            </w:pPr>
            <w:r>
              <w:rPr>
                <w:i/>
              </w:rPr>
              <w:t>Уметь</w:t>
            </w:r>
            <w:r>
              <w:t xml:space="preserve"> составлять рассказ по материалам наблюдений по </w:t>
            </w:r>
            <w:proofErr w:type="gramStart"/>
            <w:r>
              <w:t>предложенному</w:t>
            </w:r>
            <w:proofErr w:type="gramEnd"/>
            <w:r>
              <w:t xml:space="preserve"> учителем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плану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Карточки с заданием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51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17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28.11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32" w:firstLine="0"/>
              <w:cnfStyle w:val="000000000000" w:firstRow="0" w:lastRow="0" w:firstColumn="0" w:lastColumn="0" w:oddVBand="0" w:evenVBand="0" w:oddHBand="0" w:evenHBand="0" w:firstRowFirstColumn="0" w:firstRowLastColumn="0" w:lastRowFirstColumn="0" w:lastRowLastColumn="0"/>
            </w:pPr>
            <w:r>
              <w:t xml:space="preserve">Проверяемые и проверочные слова в группе однокоренных слов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Уметь</w:t>
            </w:r>
            <w:r>
              <w:t xml:space="preserve"> различать однокоренные слова с безударной и ударной гласной в корне.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80, упр. 114     </w:t>
            </w:r>
            <w:r>
              <w:rPr>
                <w:b/>
                <w:i/>
              </w:rPr>
              <w:t>север</w:t>
            </w:r>
            <w:r>
              <w:t xml:space="preserve"> </w:t>
            </w:r>
          </w:p>
        </w:tc>
      </w:tr>
      <w:tr w:rsidR="000C7C85">
        <w:trPr>
          <w:trHeight w:val="56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52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18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29.11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Проверка безударных гласных в </w:t>
            </w:r>
            <w:proofErr w:type="gramStart"/>
            <w:r>
              <w:t>корне слова</w:t>
            </w:r>
            <w:proofErr w:type="gramEnd"/>
            <w:r>
              <w:t xml:space="preserve">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687" w:firstLine="0"/>
              <w:jc w:val="both"/>
              <w:cnfStyle w:val="000000000000" w:firstRow="0" w:lastRow="0" w:firstColumn="0" w:lastColumn="0" w:oddVBand="0" w:evenVBand="0" w:oddHBand="0" w:evenHBand="0" w:firstRowFirstColumn="0" w:firstRowLastColumn="0" w:lastRowFirstColumn="0" w:lastRowLastColumn="0"/>
            </w:pPr>
            <w:r>
              <w:rPr>
                <w:i/>
              </w:rPr>
              <w:t>Овладевать</w:t>
            </w:r>
            <w:r>
              <w:t xml:space="preserve"> способами проверки безударных гласных в </w:t>
            </w:r>
            <w:proofErr w:type="gramStart"/>
            <w:r>
              <w:t>корне слов</w:t>
            </w:r>
            <w:proofErr w:type="gramEnd"/>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82, упр. 116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53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19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30.11</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Проверка безударных гласных в </w:t>
            </w:r>
            <w:proofErr w:type="gramStart"/>
            <w:r>
              <w:t>корне слова</w:t>
            </w:r>
            <w:proofErr w:type="gramEnd"/>
            <w:r>
              <w:t xml:space="preserve">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84, упр. 120 </w:t>
            </w:r>
          </w:p>
        </w:tc>
      </w:tr>
      <w:tr w:rsidR="000C7C85">
        <w:trPr>
          <w:trHeight w:val="1411"/>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54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21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 01.12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04.12</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231" w:firstLine="0"/>
              <w:jc w:val="both"/>
              <w:cnfStyle w:val="000000000000" w:firstRow="0" w:lastRow="0" w:firstColumn="0" w:lastColumn="0" w:oddVBand="0" w:evenVBand="0" w:oddHBand="0" w:evenHBand="0" w:firstRowFirstColumn="0" w:firstRowLastColumn="0" w:lastRowFirstColumn="0" w:lastRowLastColumn="0"/>
            </w:pPr>
            <w:r>
              <w:rPr>
                <w:b/>
              </w:rPr>
              <w:lastRenderedPageBreak/>
              <w:t xml:space="preserve">Контрольный диктант  по теме </w:t>
            </w:r>
            <w:r>
              <w:rPr>
                <w:b/>
                <w:i/>
              </w:rPr>
              <w:t>«Правописание безударных гласных в корне»</w:t>
            </w:r>
            <w:r>
              <w:t>.</w:t>
            </w:r>
          </w:p>
          <w:p w:rsidR="000C7C85" w:rsidRDefault="000C7C85">
            <w:pPr>
              <w:spacing w:after="0" w:line="259" w:lineRule="auto"/>
              <w:ind w:left="0" w:right="231" w:firstLine="0"/>
              <w:jc w:val="both"/>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231" w:firstLine="0"/>
              <w:jc w:val="both"/>
              <w:cnfStyle w:val="000000000000" w:firstRow="0" w:lastRow="0" w:firstColumn="0" w:lastColumn="0" w:oddVBand="0" w:evenVBand="0" w:oddHBand="0" w:evenHBand="0" w:firstRowFirstColumn="0" w:firstRowLastColumn="0" w:lastRowFirstColumn="0" w:lastRowLastColumn="0"/>
            </w:pPr>
            <w:r>
              <w:lastRenderedPageBreak/>
              <w:t>Работа над ошибками</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both"/>
              <w:cnfStyle w:val="000000000000" w:firstRow="0" w:lastRow="0" w:firstColumn="0" w:lastColumn="0" w:oddVBand="0" w:evenVBand="0" w:oddHBand="0" w:evenHBand="0" w:firstRowFirstColumn="0" w:firstRowLastColumn="0" w:lastRowFirstColumn="0" w:lastRowLastColumn="0"/>
            </w:pPr>
            <w:r>
              <w:rPr>
                <w:i/>
              </w:rPr>
              <w:t>Уметь</w:t>
            </w:r>
            <w:r>
              <w:t xml:space="preserve"> применять на практике полученные знания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правило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lastRenderedPageBreak/>
              <w:t>Правописание парных звонких и глухих согласных в корне</w:t>
            </w:r>
          </w:p>
          <w:p w:rsidR="000C7C85" w:rsidRDefault="001C0C5D">
            <w:pPr>
              <w:spacing w:after="0" w:line="259" w:lineRule="auto"/>
              <w:ind w:left="5" w:right="0" w:firstLine="0"/>
            </w:pPr>
            <w:r>
              <w:rPr>
                <w:b/>
                <w:i/>
              </w:rPr>
              <w:t xml:space="preserve">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55</w:t>
            </w:r>
          </w:p>
          <w:p w:rsidR="000C7C85" w:rsidRDefault="001C0C5D">
            <w:pPr>
              <w:spacing w:after="0" w:line="259" w:lineRule="auto"/>
              <w:ind w:left="0" w:right="0" w:firstLine="0"/>
            </w:pPr>
            <w:r>
              <w:t xml:space="preserve"> </w:t>
            </w:r>
          </w:p>
          <w:p w:rsidR="000C7C85" w:rsidRDefault="001C0C5D">
            <w:pPr>
              <w:spacing w:after="0" w:line="259" w:lineRule="auto"/>
              <w:ind w:left="5" w:right="0" w:firstLine="0"/>
            </w:pPr>
            <w:r>
              <w:t xml:space="preserve"> </w:t>
            </w:r>
          </w:p>
          <w:p w:rsidR="000C7C85" w:rsidRDefault="001C0C5D">
            <w:pPr>
              <w:spacing w:after="0" w:line="259" w:lineRule="auto"/>
              <w:ind w:left="5" w:right="0" w:firstLine="0"/>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05.12</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Изменение формы слова </w:t>
            </w:r>
            <w:proofErr w:type="gramStart"/>
            <w:r>
              <w:t>для</w:t>
            </w:r>
            <w:proofErr w:type="gramEnd"/>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i/>
              </w:rPr>
              <w:t>Л</w:t>
            </w:r>
            <w:r>
              <w:t xml:space="preserve">: самостоятельность </w:t>
            </w:r>
            <w:proofErr w:type="gramStart"/>
            <w:r>
              <w:t>в</w:t>
            </w:r>
            <w:proofErr w:type="gramEnd"/>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Уметь </w:t>
            </w:r>
            <w:r>
              <w:t xml:space="preserve">определять вид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86, упр. 123 </w:t>
            </w:r>
          </w:p>
        </w:tc>
      </w:tr>
    </w:tbl>
    <w:p w:rsidR="000C7C85" w:rsidRDefault="000C7C85">
      <w:pPr>
        <w:spacing w:after="0" w:line="259" w:lineRule="auto"/>
        <w:ind w:left="0" w:right="170" w:firstLine="0"/>
      </w:pPr>
    </w:p>
    <w:tbl>
      <w:tblPr>
        <w:tblStyle w:val="Bordered-Accent6"/>
        <w:tblW w:w="16305" w:type="dxa"/>
        <w:tblInd w:w="-566" w:type="dxa"/>
        <w:tblLayout w:type="fixed"/>
        <w:tblCellMar>
          <w:top w:w="7" w:type="dxa"/>
          <w:left w:w="106" w:type="dxa"/>
          <w:right w:w="79" w:type="dxa"/>
        </w:tblCellMar>
        <w:tblLook w:val="04A0" w:firstRow="1" w:lastRow="0" w:firstColumn="1" w:lastColumn="0" w:noHBand="0" w:noVBand="1"/>
      </w:tblPr>
      <w:tblGrid>
        <w:gridCol w:w="814"/>
        <w:gridCol w:w="709"/>
        <w:gridCol w:w="1448"/>
        <w:gridCol w:w="4400"/>
        <w:gridCol w:w="3397"/>
        <w:gridCol w:w="3259"/>
        <w:gridCol w:w="2278"/>
      </w:tblGrid>
      <w:tr w:rsidR="000C7C8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pPr>
          </w:p>
        </w:tc>
        <w:tc>
          <w:tcPr>
            <w:tcW w:w="709"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29" w:firstLine="0"/>
              <w:cnfStyle w:val="100000000000" w:firstRow="1" w:lastRow="0" w:firstColumn="0" w:lastColumn="0" w:oddVBand="0" w:evenVBand="0" w:oddHBand="0" w:evenHBand="0" w:firstRowFirstColumn="0" w:firstRowLastColumn="0" w:lastRowFirstColumn="0" w:lastRowLastColumn="0"/>
            </w:pPr>
            <w:r>
              <w:t xml:space="preserve">проверки парных звонких и глухих согласных в корне </w:t>
            </w:r>
          </w:p>
        </w:tc>
        <w:tc>
          <w:tcPr>
            <w:tcW w:w="3397"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81" w:firstLine="0"/>
              <w:cnfStyle w:val="100000000000" w:firstRow="1" w:lastRow="0" w:firstColumn="0" w:lastColumn="0" w:oddVBand="0" w:evenVBand="0" w:oddHBand="0" w:evenHBand="0" w:firstRowFirstColumn="0" w:firstRowLastColumn="0" w:lastRowFirstColumn="0" w:lastRowLastColumn="0"/>
            </w:pPr>
            <w:r>
              <w:t>выполнении учебных заданий, поручений, договоренностей</w:t>
            </w:r>
            <w:r>
              <w:rPr>
                <w:i/>
              </w:rPr>
              <w:t xml:space="preserve"> К</w:t>
            </w:r>
            <w:r>
              <w:t xml:space="preserve">: вступать в контакт и сотрудничать с взрослыми и сверстниками в разных социальных ситуациях Обращаться за помощью и принимать помощь </w:t>
            </w:r>
            <w:proofErr w:type="gramStart"/>
            <w:r>
              <w:rPr>
                <w:i/>
              </w:rPr>
              <w:t>Р</w:t>
            </w:r>
            <w:proofErr w:type="gramEnd"/>
            <w:r>
              <w:rPr>
                <w:i/>
              </w:rPr>
              <w:t>:</w:t>
            </w:r>
            <w:r>
              <w:t xml:space="preserve"> принимать цели и произвольно включаться в деятельность, следовать предложенному плану и работать в общем темпе</w:t>
            </w:r>
            <w:r>
              <w:rPr>
                <w:i/>
              </w:rPr>
              <w:t xml:space="preserve"> П:</w:t>
            </w:r>
            <w:r>
              <w:t xml:space="preserve">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325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86" w:firstLine="0"/>
              <w:jc w:val="both"/>
              <w:cnfStyle w:val="100000000000" w:firstRow="1" w:lastRow="0" w:firstColumn="0" w:lastColumn="0" w:oddVBand="0" w:evenVBand="0" w:oddHBand="0" w:evenHBand="0" w:firstRowFirstColumn="0" w:firstRowLastColumn="0" w:lastRowFirstColumn="0" w:lastRowLastColumn="0"/>
            </w:pPr>
            <w:r>
              <w:t xml:space="preserve">орфограммы (согласной) в </w:t>
            </w:r>
            <w:proofErr w:type="gramStart"/>
            <w:r>
              <w:t>корне слова</w:t>
            </w:r>
            <w:proofErr w:type="gramEnd"/>
            <w:r>
              <w:t xml:space="preserve">,  подбирать проверочные слова для проверки парных согласных. </w:t>
            </w:r>
            <w:r>
              <w:rPr>
                <w:i/>
              </w:rPr>
              <w:t xml:space="preserve">Применять на практике </w:t>
            </w:r>
            <w:r>
              <w:t xml:space="preserve"> единообразное написание гласных и парных звонких и глухих согласных; </w:t>
            </w:r>
            <w:r>
              <w:rPr>
                <w:i/>
              </w:rPr>
              <w:t>овладевать</w:t>
            </w:r>
            <w:r>
              <w:t xml:space="preserve"> способами проверки безударных гласных и парных согласных в корне однокоренных слов. </w:t>
            </w:r>
          </w:p>
        </w:tc>
        <w:tc>
          <w:tcPr>
            <w:tcW w:w="2278"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r>
      <w:tr w:rsidR="000C7C85">
        <w:trPr>
          <w:trHeight w:val="835"/>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56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06.12</w:t>
            </w: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Единообразное написание парных звонких и глухих согласных в корне однокоренных слов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88, упр. 126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57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24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07.12</w:t>
            </w: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Проверка парных и глухих согласных в </w:t>
            </w:r>
            <w:proofErr w:type="gramStart"/>
            <w:r>
              <w:t>корне слова</w:t>
            </w:r>
            <w:proofErr w:type="gramEnd"/>
            <w:r>
              <w:t xml:space="preserve">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89, упр. 128 </w:t>
            </w:r>
          </w:p>
        </w:tc>
      </w:tr>
      <w:tr w:rsidR="000C7C85">
        <w:trPr>
          <w:trHeight w:val="136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58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25</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08.12</w:t>
            </w: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Проверяемые гласные и согласные в корне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90, упр. 130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59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26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11.12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Непроверяемые написания в корне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Знать написание словарных слов </w:t>
            </w: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93, упр. 134     </w:t>
            </w:r>
            <w:r>
              <w:rPr>
                <w:b/>
                <w:i/>
              </w:rPr>
              <w:t>беседа</w:t>
            </w:r>
            <w:r>
              <w:t xml:space="preserve">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60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27</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12.12</w:t>
            </w: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Единообразное написание корня в группе однокоренных слов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87" w:firstLine="0"/>
              <w:jc w:val="both"/>
              <w:cnfStyle w:val="000000000000" w:firstRow="0" w:lastRow="0" w:firstColumn="0" w:lastColumn="0" w:oddVBand="0" w:evenVBand="0" w:oddHBand="0" w:evenHBand="0" w:firstRowFirstColumn="0" w:firstRowLastColumn="0" w:lastRowFirstColumn="0" w:lastRowLastColumn="0"/>
            </w:pPr>
            <w:r>
              <w:rPr>
                <w:i/>
              </w:rPr>
              <w:t>Применять на письме</w:t>
            </w:r>
            <w:r>
              <w:t xml:space="preserve"> единообразное написание гласных и согласных в корне однокоренных слов. </w:t>
            </w: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27"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94, упр. 137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i/>
              </w:rPr>
              <w:t>библиотека</w:t>
            </w:r>
            <w:r>
              <w:t xml:space="preserve"> </w:t>
            </w:r>
          </w:p>
        </w:tc>
      </w:tr>
      <w:tr w:rsidR="000C7C85">
        <w:trPr>
          <w:trHeight w:val="28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61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28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13.12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lastRenderedPageBreak/>
              <w:t xml:space="preserve">Состав слова. Закрепление знаний.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Уметь</w:t>
            </w:r>
            <w:r>
              <w:t xml:space="preserve"> находить и исправлять ошибки на </w:t>
            </w:r>
            <w:r>
              <w:lastRenderedPageBreak/>
              <w:t xml:space="preserve">практике </w:t>
            </w: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Стр. 96, упр. 141 </w:t>
            </w:r>
          </w:p>
        </w:tc>
      </w:tr>
      <w:tr w:rsidR="000C7C85">
        <w:trPr>
          <w:trHeight w:val="56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62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29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14.12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rPr>
                <w:b/>
                <w:i/>
              </w:rPr>
              <w:t xml:space="preserve">Состав слова. Контрольные вопросы и задания.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98, №  8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63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30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15.12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rPr>
                <w:b/>
                <w:i/>
              </w:rPr>
              <w:t>Контрольный диктант по теме «Состав слова»</w:t>
            </w:r>
            <w:r>
              <w:t xml:space="preserve">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Повторить состав слова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64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31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18.12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Работа над ошибками. </w:t>
            </w:r>
          </w:p>
        </w:tc>
        <w:tc>
          <w:tcPr>
            <w:tcW w:w="3397"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Работа по карточке </w:t>
            </w:r>
          </w:p>
        </w:tc>
      </w:tr>
      <w:tr w:rsidR="000C7C85">
        <w:trPr>
          <w:trHeight w:val="166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65 </w:t>
            </w:r>
          </w:p>
          <w:p w:rsidR="000C7C85" w:rsidRDefault="000C7C85">
            <w:pPr>
              <w:spacing w:after="0" w:line="259" w:lineRule="auto"/>
              <w:ind w:left="5" w:right="0" w:firstLine="0"/>
            </w:pP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32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19.12</w:t>
            </w: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Деловое письмо</w:t>
            </w:r>
            <w:r>
              <w:t xml:space="preserve">. Поздравительная открытка </w:t>
            </w:r>
          </w:p>
        </w:tc>
        <w:tc>
          <w:tcPr>
            <w:tcW w:w="3397"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5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73" w:firstLine="0"/>
              <w:jc w:val="both"/>
              <w:cnfStyle w:val="000000000000" w:firstRow="0" w:lastRow="0" w:firstColumn="0" w:lastColumn="0" w:oddVBand="0" w:evenVBand="0" w:oddHBand="0" w:evenHBand="0" w:firstRowFirstColumn="0" w:firstRowLastColumn="0" w:lastRowFirstColumn="0" w:lastRowLastColumn="0"/>
            </w:pPr>
            <w:r>
              <w:t xml:space="preserve">Учиться писать поздравительные открытки по общепринятому плану, соблюдая правильное расположение частей текста поздравления </w:t>
            </w: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22" w:line="251" w:lineRule="auto"/>
              <w:ind w:left="5" w:right="286" w:firstLine="0"/>
              <w:jc w:val="both"/>
              <w:cnfStyle w:val="000000000000" w:firstRow="0" w:lastRow="0" w:firstColumn="0" w:lastColumn="0" w:oddVBand="0" w:evenVBand="0" w:oddHBand="0" w:evenHBand="0" w:firstRowFirstColumn="0" w:firstRowLastColumn="0" w:lastRowFirstColumn="0" w:lastRowLastColumn="0"/>
            </w:pPr>
            <w:r>
              <w:t xml:space="preserve">Написать поздравительную открытку на данную тему.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С. 18-23, № 1-9 </w:t>
            </w:r>
          </w:p>
        </w:tc>
      </w:tr>
      <w:tr w:rsidR="000C7C85">
        <w:trPr>
          <w:trHeight w:val="13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66</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33</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20.12</w:t>
            </w:r>
          </w:p>
        </w:tc>
        <w:tc>
          <w:tcPr>
            <w:tcW w:w="440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486" w:firstLine="0"/>
              <w:jc w:val="both"/>
              <w:cnfStyle w:val="000000000000" w:firstRow="0" w:lastRow="0" w:firstColumn="0" w:lastColumn="0" w:oddVBand="0" w:evenVBand="0" w:oddHBand="0" w:evenHBand="0" w:firstRowFirstColumn="0" w:firstRowLastColumn="0" w:lastRowFirstColumn="0" w:lastRowLastColumn="0"/>
            </w:pPr>
            <w:r>
              <w:t>Составление рассказа по сюжетной картинке и данному плану</w:t>
            </w:r>
            <w:r>
              <w:rPr>
                <w:b/>
              </w:rPr>
              <w:t xml:space="preserve"> </w:t>
            </w:r>
          </w:p>
        </w:tc>
        <w:tc>
          <w:tcPr>
            <w:tcW w:w="3397"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Коллективно составлять</w:t>
            </w:r>
            <w:r>
              <w:t xml:space="preserve"> рассказ по сюжетной картинке и данному плану с обсуждением темы, структуры текста, отбором </w:t>
            </w:r>
          </w:p>
        </w:tc>
        <w:tc>
          <w:tcPr>
            <w:tcW w:w="227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58"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pPr>
          </w:p>
        </w:tc>
        <w:tc>
          <w:tcPr>
            <w:tcW w:w="709"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3399"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590" w:firstLine="0"/>
              <w:jc w:val="both"/>
              <w:cnfStyle w:val="100000000000" w:firstRow="1" w:lastRow="0" w:firstColumn="0" w:lastColumn="0" w:oddVBand="0" w:evenVBand="0" w:oddHBand="0" w:evenHBand="0" w:firstRowFirstColumn="0" w:firstRowLastColumn="0" w:lastRowFirstColumn="0" w:lastRowLastColumn="0"/>
            </w:pPr>
            <w:r>
              <w:t>словаря, построением предложений, использованием сре</w:t>
            </w:r>
            <w:proofErr w:type="gramStart"/>
            <w:r>
              <w:t>дств св</w:t>
            </w:r>
            <w:proofErr w:type="gramEnd"/>
            <w:r>
              <w:t xml:space="preserve">язи между ними.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rPr>
              <w:t xml:space="preserve">Части речи. Текст </w:t>
            </w:r>
            <w:r>
              <w:rPr>
                <w:b/>
                <w:i/>
              </w:rPr>
              <w:t>8 ч</w:t>
            </w:r>
            <w:r>
              <w:rPr>
                <w:b/>
              </w:rPr>
              <w:t>.</w:t>
            </w:r>
          </w:p>
          <w:p w:rsidR="000C7C85" w:rsidRDefault="001C0C5D">
            <w:pPr>
              <w:spacing w:after="0" w:line="259" w:lineRule="auto"/>
              <w:ind w:left="5" w:right="0" w:firstLine="0"/>
            </w:pPr>
            <w: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67</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21.12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Названия предметов, действий, признаков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34" w:line="245" w:lineRule="auto"/>
              <w:ind w:left="0" w:right="0" w:firstLine="0"/>
              <w:cnfStyle w:val="000000000000" w:firstRow="0" w:lastRow="0" w:firstColumn="0" w:lastColumn="0" w:oddVBand="0" w:evenVBand="0" w:oddHBand="0" w:evenHBand="0" w:firstRowFirstColumn="0" w:firstRowLastColumn="0" w:lastRowFirstColumn="0" w:lastRowLastColumn="0"/>
            </w:pPr>
            <w:proofErr w:type="gramStart"/>
            <w:r>
              <w:rPr>
                <w:i/>
              </w:rPr>
              <w:t>Л</w:t>
            </w:r>
            <w:r>
              <w:t xml:space="preserve">: осознание себя как ученика, заинтересованного посещением школы, </w:t>
            </w:r>
            <w:r>
              <w:lastRenderedPageBreak/>
              <w:t>обучением, занятиями, как члена семьи, одноклассника, друга</w:t>
            </w:r>
            <w:r>
              <w:rPr>
                <w:i/>
              </w:rPr>
              <w:t xml:space="preserve">  </w:t>
            </w:r>
            <w:proofErr w:type="gramEnd"/>
          </w:p>
          <w:p w:rsidR="000C7C85" w:rsidRDefault="001C0C5D">
            <w:pPr>
              <w:spacing w:after="18" w:line="264" w:lineRule="auto"/>
              <w:ind w:left="0" w:right="11" w:firstLine="0"/>
              <w:cnfStyle w:val="000000000000" w:firstRow="0" w:lastRow="0" w:firstColumn="0" w:lastColumn="0" w:oddVBand="0" w:evenVBand="0" w:oddHBand="0" w:evenHBand="0" w:firstRowFirstColumn="0" w:firstRowLastColumn="0" w:lastRowFirstColumn="0" w:lastRowLastColumn="0"/>
            </w:pPr>
            <w:r>
              <w:rPr>
                <w:i/>
              </w:rPr>
              <w:t>К</w:t>
            </w:r>
            <w:r>
              <w:t>: вступать в контакт и работать в коллективе (учитель – ученик, ученик – ученик, ученик – класс, учител</w:t>
            </w:r>
            <w:proofErr w:type="gramStart"/>
            <w:r>
              <w:t>ь-</w:t>
            </w:r>
            <w:proofErr w:type="gramEnd"/>
            <w:r>
              <w:t xml:space="preserve"> класс).Обращаться за помощью и принимать помощь </w:t>
            </w:r>
          </w:p>
          <w:p w:rsidR="000C7C85" w:rsidRDefault="001C0C5D">
            <w:pPr>
              <w:spacing w:after="0" w:line="259" w:lineRule="auto"/>
              <w:ind w:left="0" w:right="115" w:firstLine="0"/>
              <w:cnfStyle w:val="000000000000" w:firstRow="0" w:lastRow="0" w:firstColumn="0" w:lastColumn="0" w:oddVBand="0" w:evenVBand="0" w:oddHBand="0" w:evenHBand="0" w:firstRowFirstColumn="0" w:firstRowLastColumn="0" w:lastRowFirstColumn="0" w:lastRowLastColumn="0"/>
            </w:pPr>
            <w:proofErr w:type="gramStart"/>
            <w:r>
              <w:rPr>
                <w:i/>
              </w:rPr>
              <w:t>Р</w:t>
            </w:r>
            <w:proofErr w:type="gramEnd"/>
            <w:r>
              <w:rPr>
                <w:i/>
              </w:rPr>
              <w:t>:</w:t>
            </w:r>
            <w:r>
              <w:t xml:space="preserve"> активно участвовать в деятельности, контролировать и оценивать свои действия и действия одноклассников</w:t>
            </w:r>
            <w:r>
              <w:rPr>
                <w:i/>
              </w:rPr>
              <w:t xml:space="preserve">  П:</w:t>
            </w:r>
            <w:r>
              <w:t xml:space="preserve"> Ориентироваться в учебнике: планировать свою работу по изучению незнакомого материала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26" w:line="258"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Четко </w:t>
            </w:r>
            <w:r>
              <w:rPr>
                <w:i/>
              </w:rPr>
              <w:t>различать</w:t>
            </w:r>
            <w:r>
              <w:t xml:space="preserve"> названия предметов, действий, </w:t>
            </w:r>
            <w:r>
              <w:lastRenderedPageBreak/>
              <w:t xml:space="preserve">признаков. </w:t>
            </w:r>
          </w:p>
          <w:p w:rsidR="000C7C85" w:rsidRDefault="001C0C5D">
            <w:pPr>
              <w:spacing w:after="0" w:line="259" w:lineRule="auto"/>
              <w:ind w:left="5" w:right="8" w:firstLine="0"/>
              <w:cnfStyle w:val="000000000000" w:firstRow="0" w:lastRow="0" w:firstColumn="0" w:lastColumn="0" w:oddVBand="0" w:evenVBand="0" w:oddHBand="0" w:evenHBand="0" w:firstRowFirstColumn="0" w:firstRowLastColumn="0" w:lastRowFirstColumn="0" w:lastRowLastColumn="0"/>
            </w:pPr>
            <w:r>
              <w:rPr>
                <w:i/>
              </w:rPr>
              <w:t>Уметь соотнести</w:t>
            </w:r>
            <w:r>
              <w:t xml:space="preserve"> эти названия с новыми понятиями о частях речи. </w:t>
            </w:r>
            <w:r>
              <w:rPr>
                <w:i/>
              </w:rPr>
              <w:t>Учиться ставить вопросы</w:t>
            </w:r>
            <w:r>
              <w:t xml:space="preserve"> к существительным, глаголам и прилагательным, используя прошлый опыт; выделять и употреблять части речи в предложении и тексте, правильно подчеркивать их. </w:t>
            </w:r>
            <w:r>
              <w:rPr>
                <w:i/>
              </w:rPr>
              <w:t>Использовать</w:t>
            </w:r>
            <w:r>
              <w:t xml:space="preserve"> разные части речи в диалоге, отвечая на вопросы собеседника одним словом.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Стр. 100, упр. 143 </w:t>
            </w:r>
          </w:p>
        </w:tc>
      </w:tr>
      <w:tr w:rsidR="000C7C85">
        <w:trPr>
          <w:trHeight w:val="56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68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2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22.12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Понятие о частях речи. Существительное.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103, упр. 147 </w:t>
            </w:r>
          </w:p>
        </w:tc>
      </w:tr>
      <w:tr w:rsidR="000C7C85">
        <w:trPr>
          <w:trHeight w:val="28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69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3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25.12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Глагол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105, упр. 149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70</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4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26.12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Имя прилагательное.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№3, Стр.4, упр. 1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71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5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27.12</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Различение частей речи по вопросам и значению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109, упр. 155  </w:t>
            </w:r>
            <w:r>
              <w:rPr>
                <w:b/>
                <w:i/>
              </w:rPr>
              <w:t>забота</w:t>
            </w:r>
            <w:r>
              <w:t xml:space="preserve"> </w:t>
            </w:r>
          </w:p>
        </w:tc>
      </w:tr>
      <w:tr w:rsidR="000C7C85">
        <w:trPr>
          <w:trHeight w:val="2171"/>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72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6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28.12</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Употребление разных частей речи в предложении и тексте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Стр.111, упр.159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73</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7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29.12</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 xml:space="preserve">Части речи. Контрольные вопросы и задания.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50" w:firstLine="0"/>
              <w:jc w:val="both"/>
              <w:cnfStyle w:val="000000000000" w:firstRow="0" w:lastRow="0" w:firstColumn="0" w:lastColumn="0" w:oddVBand="0" w:evenVBand="0" w:oddHBand="0" w:evenHBand="0" w:firstRowFirstColumn="0" w:firstRowLastColumn="0" w:lastRowFirstColumn="0" w:lastRowLastColumn="0"/>
            </w:pPr>
            <w:r>
              <w:rPr>
                <w:i/>
              </w:rPr>
              <w:t xml:space="preserve">Уметь </w:t>
            </w:r>
            <w:r>
              <w:t xml:space="preserve">применять на письме полученные знания. Уметь обобщать пройденное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Стр.113, №7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74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8</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9</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b/>
                <w:bCs/>
                <w:i/>
              </w:rPr>
            </w:pPr>
            <w:r>
              <w:rPr>
                <w:b/>
                <w:i/>
              </w:rPr>
              <w:t>Контрольный диктант  по теме «Части речи».</w:t>
            </w:r>
          </w:p>
          <w:p w:rsidR="000C7C85" w:rsidRDefault="000C7C85">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b/>
                <w:bCs/>
                <w:i/>
              </w:rPr>
            </w:pPr>
            <w:r>
              <w:rPr>
                <w:b/>
                <w:i/>
              </w:rPr>
              <w:t xml:space="preserve">Работа над ошибками.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таблица </w:t>
            </w:r>
          </w:p>
        </w:tc>
      </w:tr>
      <w:tr w:rsidR="000C7C85">
        <w:trPr>
          <w:trHeight w:val="302"/>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rPr>
              <w:t xml:space="preserve">Имя существительное </w:t>
            </w:r>
            <w:r>
              <w:rPr>
                <w:b/>
                <w:i/>
              </w:rPr>
              <w:t>19 ч</w:t>
            </w:r>
            <w:r>
              <w:rPr>
                <w:b/>
              </w:rPr>
              <w:t>.</w:t>
            </w:r>
          </w:p>
          <w:p w:rsidR="000C7C85" w:rsidRDefault="000C7C85">
            <w:pPr>
              <w:spacing w:after="0" w:line="259" w:lineRule="auto"/>
              <w:ind w:left="5" w:right="0" w:firstLine="0"/>
            </w:pPr>
          </w:p>
        </w:tc>
      </w:tr>
      <w:tr w:rsidR="000C7C85">
        <w:trPr>
          <w:trHeight w:val="249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75</w:t>
            </w:r>
          </w:p>
          <w:p w:rsidR="000C7C85" w:rsidRDefault="001C0C5D">
            <w:pPr>
              <w:spacing w:after="0" w:line="259" w:lineRule="auto"/>
              <w:ind w:left="0" w:right="0" w:firstLine="0"/>
            </w:pPr>
            <w:r>
              <w:t xml:space="preserve"> </w:t>
            </w:r>
          </w:p>
          <w:p w:rsidR="000C7C85" w:rsidRDefault="001C0C5D">
            <w:pPr>
              <w:spacing w:after="0" w:line="259" w:lineRule="auto"/>
              <w:ind w:left="5" w:right="0" w:firstLine="0"/>
            </w:pPr>
            <w:r>
              <w:t xml:space="preserve"> </w:t>
            </w:r>
          </w:p>
          <w:p w:rsidR="000C7C85" w:rsidRDefault="001C0C5D">
            <w:pPr>
              <w:spacing w:after="0" w:line="259" w:lineRule="auto"/>
              <w:ind w:left="5" w:right="0" w:firstLine="0"/>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1 </w:t>
            </w:r>
          </w:p>
        </w:tc>
        <w:tc>
          <w:tcPr>
            <w:tcW w:w="1448" w:type="dxa"/>
            <w:tcBorders>
              <w:top w:val="single" w:sz="4" w:space="0" w:color="000000"/>
              <w:left w:val="single" w:sz="4" w:space="0" w:color="000000"/>
              <w:bottom w:val="single" w:sz="4" w:space="0" w:color="000000"/>
              <w:right w:val="single" w:sz="4" w:space="0" w:color="000000"/>
            </w:tcBorders>
          </w:tcPr>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Значение существительных в речи </w:t>
            </w:r>
          </w:p>
        </w:tc>
        <w:tc>
          <w:tcPr>
            <w:tcW w:w="3399" w:type="dxa"/>
            <w:tcBorders>
              <w:top w:val="single" w:sz="4" w:space="0" w:color="000000"/>
              <w:left w:val="single" w:sz="4" w:space="0" w:color="000000"/>
              <w:bottom w:val="single" w:sz="4" w:space="0" w:color="000000"/>
              <w:right w:val="single" w:sz="4" w:space="0" w:color="000000"/>
            </w:tcBorders>
          </w:tcPr>
          <w:p w:rsidR="000C7C85" w:rsidRDefault="001C0C5D">
            <w:pPr>
              <w:spacing w:after="34" w:line="246" w:lineRule="auto"/>
              <w:ind w:left="0" w:right="0" w:firstLine="0"/>
              <w:cnfStyle w:val="000000000000" w:firstRow="0" w:lastRow="0" w:firstColumn="0" w:lastColumn="0" w:oddVBand="0" w:evenVBand="0" w:oddHBand="0" w:evenHBand="0" w:firstRowFirstColumn="0" w:firstRowLastColumn="0" w:lastRowFirstColumn="0" w:lastRowLastColumn="0"/>
            </w:pPr>
            <w:proofErr w:type="gramStart"/>
            <w:r>
              <w:rPr>
                <w:i/>
              </w:rPr>
              <w:t>Л</w:t>
            </w:r>
            <w:r>
              <w:t>: осознание себя как ученика, заинтересованного посещением школы, обучением, занятиями, как члена семьи, одноклассника, друга</w:t>
            </w:r>
            <w:r>
              <w:rPr>
                <w:i/>
              </w:rPr>
              <w:t xml:space="preserve">  </w:t>
            </w:r>
            <w:proofErr w:type="gramEnd"/>
          </w:p>
          <w:p w:rsidR="000C7C85" w:rsidRDefault="001C0C5D">
            <w:pPr>
              <w:spacing w:after="0" w:line="259" w:lineRule="auto"/>
              <w:ind w:left="0" w:right="745" w:firstLine="0"/>
              <w:jc w:val="both"/>
              <w:cnfStyle w:val="000000000000" w:firstRow="0" w:lastRow="0" w:firstColumn="0" w:lastColumn="0" w:oddVBand="0" w:evenVBand="0" w:oddHBand="0" w:evenHBand="0" w:firstRowFirstColumn="0" w:firstRowLastColumn="0" w:lastRowFirstColumn="0" w:lastRowLastColumn="0"/>
            </w:pPr>
            <w:proofErr w:type="gramStart"/>
            <w:r>
              <w:rPr>
                <w:i/>
              </w:rPr>
              <w:t>К</w:t>
            </w:r>
            <w:r>
              <w:t xml:space="preserve">: слушать и понимать инструкцию к учебному заданию в разных видах </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Понимать</w:t>
            </w:r>
            <w:r>
              <w:t xml:space="preserve"> значение существительных в речи. </w:t>
            </w:r>
            <w:r>
              <w:rPr>
                <w:i/>
              </w:rPr>
              <w:t>Подбирать</w:t>
            </w:r>
            <w:r>
              <w:t xml:space="preserve"> к обобщающим названиям названия конкретных предметов и уметь </w:t>
            </w:r>
            <w:r>
              <w:rPr>
                <w:i/>
              </w:rPr>
              <w:t>обозначать</w:t>
            </w:r>
            <w:r>
              <w:t xml:space="preserve"> ряд конкретных названий предметов обобщающим словом.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115, упр. 161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73"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76</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2</w:t>
            </w:r>
          </w:p>
        </w:tc>
        <w:tc>
          <w:tcPr>
            <w:tcW w:w="1448" w:type="dxa"/>
            <w:tcBorders>
              <w:top w:val="single" w:sz="4" w:space="0" w:color="000000"/>
              <w:left w:val="single" w:sz="4" w:space="0" w:color="000000"/>
              <w:bottom w:val="single" w:sz="4" w:space="0" w:color="000000"/>
              <w:right w:val="single" w:sz="4" w:space="0" w:color="000000"/>
            </w:tcBorders>
          </w:tcPr>
          <w:p w:rsidR="000C7C85" w:rsidRDefault="000C7C85">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Одушевленные и неодушевленные существительные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369" w:firstLine="0"/>
              <w:jc w:val="both"/>
              <w:cnfStyle w:val="100000000000" w:firstRow="1" w:lastRow="0" w:firstColumn="0" w:lastColumn="0" w:oddVBand="0" w:evenVBand="0" w:oddHBand="0" w:evenHBand="0" w:firstRowFirstColumn="0" w:firstRowLastColumn="0" w:lastRowFirstColumn="0" w:lastRowLastColumn="0"/>
            </w:pPr>
            <w:r>
              <w:t>деятельности и быту</w:t>
            </w:r>
            <w:r>
              <w:rPr>
                <w:i/>
              </w:rPr>
              <w:t xml:space="preserve">  </w:t>
            </w:r>
            <w:proofErr w:type="gramStart"/>
            <w:r>
              <w:rPr>
                <w:i/>
              </w:rPr>
              <w:t>Р</w:t>
            </w:r>
            <w:proofErr w:type="gramEnd"/>
            <w:r>
              <w:rPr>
                <w:i/>
              </w:rPr>
              <w:t>:</w:t>
            </w:r>
            <w:r>
              <w:t xml:space="preserve"> принимать цели и произвольно включаться в деятельность, следовать предложенному плану и работать в общем темпе</w:t>
            </w:r>
            <w:r>
              <w:rPr>
                <w:i/>
              </w:rPr>
              <w:t xml:space="preserve"> П:</w:t>
            </w:r>
            <w:r>
              <w:t xml:space="preserve"> выделять существенные, общие отличительные свойства предметов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rPr>
                <w:i/>
              </w:rPr>
              <w:t>Познакомиться</w:t>
            </w:r>
            <w:r>
              <w:t xml:space="preserve"> с понятиями </w:t>
            </w:r>
          </w:p>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одушевленные и неодушевленные существительные», «собственные и нарицательные существительные». </w:t>
            </w:r>
            <w:r>
              <w:rPr>
                <w:i/>
              </w:rPr>
              <w:t>Уметь объяснить</w:t>
            </w:r>
            <w:r>
              <w:t xml:space="preserve">, чем они различаются, для чего дается собственное имя предмету.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Ст.118, упр.165 (2 </w:t>
            </w:r>
            <w:proofErr w:type="spellStart"/>
            <w:proofErr w:type="gramStart"/>
            <w:r>
              <w:t>ст</w:t>
            </w:r>
            <w:proofErr w:type="spellEnd"/>
            <w:proofErr w:type="gramEnd"/>
            <w: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77</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3</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Собственные и нарицательные существительные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26"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121, упр. 168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i/>
              </w:rPr>
              <w:t>столица</w:t>
            </w:r>
            <w:r>
              <w:t xml:space="preserve"> </w:t>
            </w:r>
          </w:p>
        </w:tc>
      </w:tr>
      <w:tr w:rsidR="000C7C85">
        <w:trPr>
          <w:trHeight w:val="164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78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4</w:t>
            </w:r>
          </w:p>
        </w:tc>
        <w:tc>
          <w:tcPr>
            <w:tcW w:w="1448" w:type="dxa"/>
            <w:tcBorders>
              <w:top w:val="single" w:sz="4" w:space="0" w:color="000000"/>
              <w:left w:val="single" w:sz="4" w:space="0" w:color="000000"/>
              <w:bottom w:val="single" w:sz="4" w:space="0" w:color="000000"/>
              <w:right w:val="single" w:sz="4" w:space="0" w:color="000000"/>
            </w:tcBorders>
          </w:tcPr>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Правописание имен собственных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Стр.123, упр.171  </w:t>
            </w:r>
            <w:r>
              <w:rPr>
                <w:b/>
                <w:i/>
              </w:rPr>
              <w:t>космос</w:t>
            </w:r>
            <w:r>
              <w:t xml:space="preserve">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79</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5</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Текст. Тема и основная мысль текста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Уметь</w:t>
            </w:r>
            <w:r>
              <w:t xml:space="preserve"> определять тему текста, выделять основную мысль, подбирать правильно существительные.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Стр.124, упр174 </w:t>
            </w:r>
          </w:p>
        </w:tc>
      </w:tr>
      <w:tr w:rsidR="000C7C85">
        <w:trPr>
          <w:trHeight w:val="284"/>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Изменение имен существительных по числам</w:t>
            </w:r>
          </w:p>
          <w:p w:rsidR="000C7C85" w:rsidRDefault="000C7C85">
            <w:pPr>
              <w:spacing w:after="0" w:line="259" w:lineRule="auto"/>
              <w:ind w:left="5" w:right="0" w:firstLine="0"/>
            </w:pPr>
          </w:p>
        </w:tc>
      </w:tr>
      <w:tr w:rsidR="000C7C85">
        <w:trPr>
          <w:trHeight w:val="56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80</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6</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Понятие о единственном и множественном числе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i/>
              </w:rPr>
              <w:t>Л</w:t>
            </w:r>
            <w:r>
              <w:t xml:space="preserve"> самостоятельность в выполнении учебных заданий, поручений, договоренностей</w:t>
            </w:r>
            <w:r>
              <w:rPr>
                <w:i/>
              </w:rPr>
              <w:t xml:space="preserve"> К</w:t>
            </w:r>
            <w:r>
              <w:t xml:space="preserve">: слушать и понимать </w:t>
            </w:r>
            <w:r>
              <w:lastRenderedPageBreak/>
              <w:t>инструкцию к учебному заданию в разных видах деятельности и быту</w:t>
            </w:r>
            <w:r>
              <w:rPr>
                <w:i/>
              </w:rPr>
              <w:t xml:space="preserve">  Р</w:t>
            </w:r>
            <w:proofErr w:type="gramStart"/>
            <w:r>
              <w:rPr>
                <w:i/>
              </w:rPr>
              <w:t>:</w:t>
            </w:r>
            <w:r>
              <w:t>а</w:t>
            </w:r>
            <w:proofErr w:type="gramEnd"/>
            <w:r>
              <w:t xml:space="preserve">декватно использовать ритуалы школьного поведения (поднимать руку, вставать и выходить из-за парты и т. д.) </w:t>
            </w:r>
            <w:r>
              <w:rPr>
                <w:i/>
              </w:rPr>
              <w:t>П:</w:t>
            </w:r>
            <w:r>
              <w:t xml:space="preserve">делать простейшие обобщения, сравнивать, классифицировать на наглядном материале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46" w:lineRule="auto"/>
              <w:ind w:left="5" w:right="0" w:firstLine="0"/>
              <w:cnfStyle w:val="000000000000" w:firstRow="0" w:lastRow="0" w:firstColumn="0" w:lastColumn="0" w:oddVBand="0" w:evenVBand="0" w:oddHBand="0" w:evenHBand="0" w:firstRowFirstColumn="0" w:firstRowLastColumn="0" w:lastRowFirstColumn="0" w:lastRowLastColumn="0"/>
            </w:pPr>
            <w:r>
              <w:rPr>
                <w:i/>
              </w:rPr>
              <w:lastRenderedPageBreak/>
              <w:t>Уметь употреблять</w:t>
            </w:r>
            <w:r>
              <w:t xml:space="preserve"> существительные в единственном и множественном числе; изменять существительные </w:t>
            </w:r>
            <w:r>
              <w:lastRenderedPageBreak/>
              <w:t xml:space="preserve">по числам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Стр.126, упр. 177 </w:t>
            </w:r>
          </w:p>
        </w:tc>
      </w:tr>
      <w:tr w:rsidR="000C7C85">
        <w:trPr>
          <w:trHeight w:val="83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81</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7</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Употребление существительных в единственном и множественном числе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26"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128, упр. 180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i/>
              </w:rPr>
              <w:t>ботинки</w:t>
            </w:r>
            <w:r>
              <w:t xml:space="preserve"> </w:t>
            </w:r>
          </w:p>
        </w:tc>
      </w:tr>
      <w:tr w:rsidR="000C7C85">
        <w:trPr>
          <w:trHeight w:val="2751"/>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82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8</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Изменение существительных по числам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both"/>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 2, № 112 Стр.130, упр.183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lastRenderedPageBreak/>
              <w:t>Род имен существительных</w:t>
            </w:r>
          </w:p>
          <w:p w:rsidR="000C7C85" w:rsidRDefault="001C0C5D">
            <w:pPr>
              <w:spacing w:after="0" w:line="259" w:lineRule="auto"/>
              <w:ind w:left="5" w:right="0" w:firstLine="0"/>
            </w:pPr>
            <w:r>
              <w:rPr>
                <w:b/>
                <w:i/>
              </w:rP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83</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9</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Знакомство с понятием рода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i/>
              </w:rPr>
              <w:t>Л</w:t>
            </w:r>
            <w:r>
              <w:t xml:space="preserve"> осознание себя как ученика, заинтересованного посещением школы, обучением, занятиями, как члена семьи, одноклассника,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49" w:firstLine="0"/>
              <w:jc w:val="both"/>
              <w:cnfStyle w:val="000000000000" w:firstRow="0" w:lastRow="0" w:firstColumn="0" w:lastColumn="0" w:oddVBand="0" w:evenVBand="0" w:oddHBand="0" w:evenHBand="0" w:firstRowFirstColumn="0" w:firstRowLastColumn="0" w:lastRowFirstColumn="0" w:lastRowLastColumn="0"/>
            </w:pPr>
            <w:r>
              <w:rPr>
                <w:i/>
              </w:rPr>
              <w:t>Познакомиться</w:t>
            </w:r>
            <w:r>
              <w:t xml:space="preserve"> с понятием рода. </w:t>
            </w:r>
            <w:r>
              <w:rPr>
                <w:i/>
              </w:rPr>
              <w:t>Учиться различать</w:t>
            </w:r>
            <w:r>
              <w:t xml:space="preserve"> существительные мужского, женского и среднего рода, подставляя к ним личные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 2.Стр.49, упр.130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10</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Существительные мужского рода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135, упр. 189   </w:t>
            </w:r>
            <w:r>
              <w:rPr>
                <w:b/>
                <w:i/>
              </w:rPr>
              <w:t>герой</w:t>
            </w:r>
            <w:r>
              <w:t xml:space="preserve">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85</w:t>
            </w:r>
          </w:p>
          <w:p w:rsidR="000C7C85" w:rsidRDefault="000C7C85">
            <w:pPr>
              <w:spacing w:after="0" w:line="259" w:lineRule="auto"/>
              <w:ind w:left="5" w:right="0" w:firstLine="0"/>
            </w:pP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11</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Существительные женского рода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Стр. 136, упр. 191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89"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86</w:t>
            </w:r>
          </w:p>
          <w:p w:rsidR="000C7C85" w:rsidRDefault="000C7C85">
            <w:pPr>
              <w:spacing w:after="0" w:line="259" w:lineRule="auto"/>
              <w:ind w:left="5" w:right="0" w:firstLine="0"/>
            </w:pPr>
          </w:p>
          <w:p w:rsidR="000C7C85" w:rsidRDefault="000C7C85">
            <w:pPr>
              <w:spacing w:after="0" w:line="259" w:lineRule="auto"/>
              <w:ind w:left="5" w:right="0" w:firstLine="0"/>
            </w:pP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12</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Существительные среднего рода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18" w:line="259" w:lineRule="auto"/>
              <w:ind w:left="0" w:right="0" w:firstLine="0"/>
              <w:cnfStyle w:val="100000000000" w:firstRow="1" w:lastRow="0" w:firstColumn="0" w:lastColumn="0" w:oddVBand="0" w:evenVBand="0" w:oddHBand="0" w:evenHBand="0" w:firstRowFirstColumn="0" w:firstRowLastColumn="0" w:lastRowFirstColumn="0" w:lastRowLastColumn="0"/>
            </w:pPr>
            <w:r>
              <w:t>друга</w:t>
            </w:r>
            <w:r>
              <w:rPr>
                <w:i/>
              </w:rPr>
              <w:t xml:space="preserve">  </w:t>
            </w:r>
          </w:p>
          <w:p w:rsidR="000C7C85" w:rsidRDefault="001C0C5D">
            <w:pPr>
              <w:spacing w:after="0" w:line="259" w:lineRule="auto"/>
              <w:ind w:left="0" w:right="84" w:firstLine="0"/>
              <w:cnfStyle w:val="100000000000" w:firstRow="1" w:lastRow="0" w:firstColumn="0" w:lastColumn="0" w:oddVBand="0" w:evenVBand="0" w:oddHBand="0" w:evenHBand="0" w:firstRowFirstColumn="0" w:firstRowLastColumn="0" w:lastRowFirstColumn="0" w:lastRowLastColumn="0"/>
            </w:pPr>
            <w:r>
              <w:rPr>
                <w:i/>
              </w:rPr>
              <w:t>К</w:t>
            </w:r>
            <w:r>
              <w:t>: слушать и понимать инструкцию к учебному заданию в разных видах деятельности и быту; обращаться за помощью и принимать помощь</w:t>
            </w:r>
            <w:r>
              <w:rPr>
                <w:i/>
              </w:rPr>
              <w:t xml:space="preserve">  </w:t>
            </w:r>
            <w:proofErr w:type="gramStart"/>
            <w:r>
              <w:rPr>
                <w:i/>
              </w:rPr>
              <w:t>Р</w:t>
            </w:r>
            <w:proofErr w:type="gramEnd"/>
            <w:r>
              <w:rPr>
                <w:i/>
              </w:rPr>
              <w:t>:</w:t>
            </w:r>
            <w:r>
              <w:t xml:space="preserve"> активно участвовать в деятельности, контролировать и оценивать свои действия и действия одноклассников</w:t>
            </w:r>
            <w:r>
              <w:rPr>
                <w:i/>
              </w:rPr>
              <w:t xml:space="preserve">  П:</w:t>
            </w:r>
            <w:r>
              <w:t xml:space="preserve"> </w:t>
            </w:r>
            <w:r>
              <w:lastRenderedPageBreak/>
              <w:t xml:space="preserve">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lastRenderedPageBreak/>
              <w:t xml:space="preserve">местоимения. </w:t>
            </w:r>
          </w:p>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Стр. 137, упр. 194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87</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13</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Различение существительных по родам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139, упр. 197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14</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Различение существительных по родам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 2.Стр.48, упр.129 </w:t>
            </w:r>
          </w:p>
        </w:tc>
      </w:tr>
      <w:tr w:rsidR="000C7C85">
        <w:trPr>
          <w:trHeight w:val="1671"/>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89</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15</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Существительное. Закрепление знаний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Обобщать </w:t>
            </w:r>
            <w:r>
              <w:t xml:space="preserve">полученные знания о существительном, приводить примеры для характеристики изученных грамматических признаков существительного.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15" w:line="274"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 2.Стр.55, упр.147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i/>
              </w:rPr>
              <w:t xml:space="preserve">Адрес, конверт </w:t>
            </w:r>
          </w:p>
        </w:tc>
      </w:tr>
      <w:tr w:rsidR="000C7C85">
        <w:trPr>
          <w:trHeight w:val="1599"/>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90</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16</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24"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 xml:space="preserve">Имя существительное. </w:t>
            </w:r>
          </w:p>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rPr>
                <w:b/>
                <w:i/>
              </w:rPr>
              <w:t xml:space="preserve">Контрольные вопросы и задания.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19" w:firstLine="0"/>
              <w:jc w:val="both"/>
              <w:cnfStyle w:val="000000000000" w:firstRow="0" w:lastRow="0" w:firstColumn="0" w:lastColumn="0" w:oddVBand="0" w:evenVBand="0" w:oddHBand="0" w:evenHBand="0" w:firstRowFirstColumn="0" w:firstRowLastColumn="0" w:lastRowFirstColumn="0" w:lastRowLastColumn="0"/>
            </w:pPr>
            <w:r>
              <w:rPr>
                <w:i/>
              </w:rPr>
              <w:t>Уметь</w:t>
            </w:r>
            <w:r>
              <w:t xml:space="preserve"> применять на письме и на практике полученные знания о существительном.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Стр.145, № 7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91</w:t>
            </w:r>
          </w:p>
          <w:p w:rsidR="000C7C85" w:rsidRDefault="000C7C85">
            <w:pPr>
              <w:spacing w:after="0" w:line="259" w:lineRule="auto"/>
              <w:ind w:left="5" w:right="0" w:firstLine="0"/>
            </w:pPr>
          </w:p>
          <w:p w:rsidR="000C7C85" w:rsidRDefault="000C7C85">
            <w:pPr>
              <w:spacing w:after="0" w:line="259" w:lineRule="auto"/>
              <w:ind w:left="5" w:right="0" w:firstLine="0"/>
            </w:pPr>
          </w:p>
          <w:p w:rsidR="000C7C85" w:rsidRDefault="001C0C5D">
            <w:pPr>
              <w:spacing w:after="0" w:line="259" w:lineRule="auto"/>
              <w:ind w:left="5" w:right="0" w:firstLine="0"/>
            </w:pPr>
            <w:r>
              <w:t>92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17</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18</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Контрольный диктант  по теме «Имя существительное»</w:t>
            </w:r>
            <w:proofErr w:type="gramStart"/>
            <w:r>
              <w:t xml:space="preserve"> .</w:t>
            </w:r>
            <w:proofErr w:type="gramEnd"/>
            <w:r>
              <w:t xml:space="preserve"> </w:t>
            </w:r>
          </w:p>
          <w:p w:rsidR="000C7C85" w:rsidRDefault="000C7C85">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Работа над ошибками.</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таблица </w:t>
            </w:r>
          </w:p>
        </w:tc>
      </w:tr>
      <w:tr w:rsidR="000C7C85">
        <w:trPr>
          <w:trHeight w:val="2771"/>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93</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19</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Деловое письмо</w:t>
            </w:r>
            <w:r>
              <w:t xml:space="preserve">. Поздравление.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Ознакомиться с</w:t>
            </w:r>
            <w:r>
              <w:t xml:space="preserve"> исторической справкой о новогоднем празднике и поделиться с одноклассниками интересными сведениями. </w:t>
            </w:r>
            <w:r>
              <w:rPr>
                <w:i/>
              </w:rPr>
              <w:t>Потренироваться</w:t>
            </w:r>
            <w:r>
              <w:t xml:space="preserve"> в написании поздравлений. </w:t>
            </w:r>
            <w:r>
              <w:rPr>
                <w:i/>
              </w:rPr>
              <w:t>Опираться</w:t>
            </w:r>
            <w:r>
              <w:t xml:space="preserve"> на схемы частей поздравления.</w:t>
            </w:r>
            <w:r>
              <w:rPr>
                <w:b/>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rPr>
              <w:t>Р.т</w:t>
            </w:r>
            <w:r>
              <w:t>.</w:t>
            </w:r>
            <w:r>
              <w:rPr>
                <w:b/>
              </w:rPr>
              <w:t>у</w:t>
            </w:r>
            <w:proofErr w:type="gramStart"/>
            <w:r>
              <w:t>..</w:t>
            </w:r>
            <w:proofErr w:type="gramEnd"/>
            <w:r>
              <w:t xml:space="preserve">стр.24-29,№ 10-15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94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20</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Коллективное изложение текста, воспринятого на слух</w:t>
            </w:r>
            <w:r>
              <w:rPr>
                <w:b/>
              </w:rPr>
              <w:t xml:space="preserve">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Учиться выделять</w:t>
            </w:r>
            <w:r>
              <w:t xml:space="preserve"> в тексте основную мысль.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rPr>
              <w:t xml:space="preserve">Имя прилагательное </w:t>
            </w:r>
            <w:r>
              <w:rPr>
                <w:b/>
                <w:i/>
              </w:rPr>
              <w:t>12 ч</w:t>
            </w:r>
            <w:r>
              <w:rPr>
                <w:b/>
              </w:rPr>
              <w:t>.</w:t>
            </w:r>
          </w:p>
          <w:p w:rsidR="000C7C85" w:rsidRDefault="001C0C5D">
            <w:pPr>
              <w:spacing w:after="0" w:line="259" w:lineRule="auto"/>
              <w:ind w:left="5" w:right="0" w:firstLine="0"/>
            </w:pPr>
            <w:r>
              <w:t xml:space="preserve"> </w:t>
            </w:r>
          </w:p>
        </w:tc>
      </w:tr>
      <w:tr w:rsidR="000C7C85">
        <w:trPr>
          <w:trHeight w:val="28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95</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Значение прилагательных в речи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i/>
              </w:rPr>
              <w:t>Л</w:t>
            </w:r>
            <w:r>
              <w:t>; гордиться школьными успехами и достижениями как собственными, так и своих товарищей</w:t>
            </w:r>
            <w:r>
              <w:rPr>
                <w:i/>
              </w:rPr>
              <w:t xml:space="preserve">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Понимать</w:t>
            </w:r>
            <w:r>
              <w:t xml:space="preserve"> значение прилагательных в речи. Различать признаки, обозначаемые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148, упр. 204 </w:t>
            </w:r>
          </w:p>
        </w:tc>
      </w:tr>
      <w:tr w:rsidR="000C7C85">
        <w:trPr>
          <w:trHeight w:val="83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96</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3</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Различение признаков, обозначаемых прилагательными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149, упр. 207  </w:t>
            </w:r>
            <w:r>
              <w:rPr>
                <w:b/>
                <w:i/>
              </w:rPr>
              <w:t>огромный</w:t>
            </w:r>
            <w:r>
              <w:t xml:space="preserve">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50"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160" w:line="259" w:lineRule="auto"/>
              <w:ind w:left="0" w:right="0" w:firstLine="0"/>
            </w:pPr>
            <w:r>
              <w:lastRenderedPageBreak/>
              <w:t>97</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r>
              <w:t>4</w:t>
            </w:r>
          </w:p>
        </w:tc>
        <w:tc>
          <w:tcPr>
            <w:tcW w:w="1448"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4404"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339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proofErr w:type="gramStart"/>
            <w:r>
              <w:rPr>
                <w:i/>
              </w:rPr>
              <w:t>К</w:t>
            </w:r>
            <w:proofErr w:type="gramEnd"/>
            <w:r>
              <w:t xml:space="preserve">: дифференцированно использовать разные виды речевых высказываний (вопросы, ответы, повествование, отрицание и др.). </w:t>
            </w: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522" w:firstLine="0"/>
              <w:jc w:val="both"/>
              <w:cnfStyle w:val="100000000000" w:firstRow="1" w:lastRow="0" w:firstColumn="0" w:lastColumn="0" w:oddVBand="0" w:evenVBand="0" w:oddHBand="0" w:evenHBand="0" w:firstRowFirstColumn="0" w:firstRowLastColumn="0" w:lastRowFirstColumn="0" w:lastRowLastColumn="0"/>
            </w:pPr>
            <w:r>
              <w:t xml:space="preserve">прилагательными  и приводить свои примеры разных признаков.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r>
      <w:tr w:rsidR="000C7C85">
        <w:trPr>
          <w:trHeight w:val="370"/>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Изменение прилагательных по родам</w:t>
            </w:r>
          </w:p>
          <w:p w:rsidR="000C7C85" w:rsidRDefault="000C7C85">
            <w:pPr>
              <w:spacing w:after="0" w:line="259" w:lineRule="auto"/>
              <w:ind w:left="0" w:right="0" w:firstLine="0"/>
            </w:pPr>
          </w:p>
        </w:tc>
      </w:tr>
      <w:tr w:rsidR="000C7C85">
        <w:trPr>
          <w:trHeight w:val="571"/>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98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5</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Зависимость рода прилагательных от рода существительных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42" w:line="245" w:lineRule="auto"/>
              <w:ind w:left="0" w:right="32" w:firstLine="0"/>
              <w:cnfStyle w:val="000000000000" w:firstRow="0" w:lastRow="0" w:firstColumn="0" w:lastColumn="0" w:oddVBand="0" w:evenVBand="0" w:oddHBand="0" w:evenHBand="0" w:firstRowFirstColumn="0" w:firstRowLastColumn="0" w:lastRowFirstColumn="0" w:lastRowLastColumn="0"/>
            </w:pPr>
            <w:proofErr w:type="gramStart"/>
            <w:r>
              <w:rPr>
                <w:i/>
              </w:rPr>
              <w:t>Р</w:t>
            </w:r>
            <w:proofErr w:type="gramEnd"/>
            <w:r>
              <w:rPr>
                <w:i/>
              </w:rPr>
              <w:t>:</w:t>
            </w:r>
            <w:r>
              <w:t xml:space="preserve"> принимать и сохранять цели и задачи решения типовых учебных и практических задач, осуществлять коллективный поиск средств их осуществления;</w:t>
            </w:r>
            <w:r>
              <w:rPr>
                <w:i/>
              </w:rPr>
              <w:t xml:space="preserve"> </w:t>
            </w: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roofErr w:type="gramStart"/>
            <w:r>
              <w:rPr>
                <w:i/>
              </w:rPr>
              <w:t>П</w:t>
            </w:r>
            <w:proofErr w:type="gramEnd"/>
            <w:r>
              <w:rPr>
                <w:i/>
              </w:rPr>
              <w:t>:</w:t>
            </w:r>
            <w:r>
              <w:t xml:space="preserve">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45" w:lineRule="auto"/>
              <w:ind w:left="5" w:right="0" w:firstLine="0"/>
              <w:cnfStyle w:val="000000000000" w:firstRow="0" w:lastRow="0" w:firstColumn="0" w:lastColumn="0" w:oddVBand="0" w:evenVBand="0" w:oddHBand="0" w:evenHBand="0" w:firstRowFirstColumn="0" w:firstRowLastColumn="0" w:lastRowFirstColumn="0" w:lastRowLastColumn="0"/>
            </w:pPr>
            <w:r>
              <w:rPr>
                <w:i/>
              </w:rPr>
              <w:t>Определить</w:t>
            </w:r>
            <w:r>
              <w:t xml:space="preserve"> зависимость рода прилагательных от рода существительных и доказывать эту зависимость на конкретных примерах. </w:t>
            </w:r>
            <w:r>
              <w:rPr>
                <w:i/>
              </w:rPr>
              <w:t xml:space="preserve">Познакомиться </w:t>
            </w:r>
            <w:r>
              <w:t xml:space="preserve">с окончаниями </w:t>
            </w:r>
          </w:p>
          <w:p w:rsidR="000C7C85" w:rsidRDefault="001C0C5D">
            <w:pPr>
              <w:spacing w:after="0" w:line="254" w:lineRule="auto"/>
              <w:ind w:left="5" w:right="261" w:firstLine="0"/>
              <w:jc w:val="both"/>
              <w:cnfStyle w:val="000000000000" w:firstRow="0" w:lastRow="0" w:firstColumn="0" w:lastColumn="0" w:oddVBand="0" w:evenVBand="0" w:oddHBand="0" w:evenHBand="0" w:firstRowFirstColumn="0" w:firstRowLastColumn="0" w:lastRowFirstColumn="0" w:lastRowLastColumn="0"/>
            </w:pPr>
            <w:r>
              <w:t xml:space="preserve">прилагательных мужского, женского и среднего рода и научиться их различать и соотносить их с вопросами. </w:t>
            </w:r>
            <w:r>
              <w:rPr>
                <w:i/>
              </w:rPr>
              <w:t xml:space="preserve">Уметь </w:t>
            </w:r>
            <w:r>
              <w:t xml:space="preserve"> изменять прилагательные по родам.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151, упр. 210 (ч.1) </w:t>
            </w:r>
          </w:p>
        </w:tc>
      </w:tr>
      <w:tr w:rsidR="000C7C85">
        <w:trPr>
          <w:trHeight w:val="836"/>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99</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6</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Окончания прилагательных мужского рода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153, упр. 213 </w:t>
            </w:r>
            <w:r>
              <w:rPr>
                <w:b/>
                <w:i/>
              </w:rPr>
              <w:t xml:space="preserve">Телефон, телевизор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100</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7</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Окончания прилагательных женского рода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№3, Стр.39, упр.103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101</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8</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Окончания прилагательных среднего рода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№3. Стр.43, упр. 115 </w:t>
            </w:r>
          </w:p>
        </w:tc>
      </w:tr>
      <w:tr w:rsidR="000C7C85">
        <w:trPr>
          <w:trHeight w:val="84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9</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Окончания прилагательных мужского, женского и среднего рода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53" w:firstLine="0"/>
              <w:jc w:val="both"/>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№3.Стр.51, упр. 135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103</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10</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Изменение прилагательных по родам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161, упр. 225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11</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Прилагательное. Закрепление знаний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№3. Стр.63., упр.170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105</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12</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29"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 xml:space="preserve">Имя прилагательное. </w:t>
            </w:r>
          </w:p>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rPr>
                <w:b/>
                <w:i/>
              </w:rPr>
              <w:t xml:space="preserve">Контрольные вопросы и задания.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Применять на практике полученные знания о прилагательном.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106</w:t>
            </w:r>
          </w:p>
          <w:p w:rsidR="000C7C85" w:rsidRDefault="000C7C85">
            <w:pPr>
              <w:spacing w:after="0" w:line="259" w:lineRule="auto"/>
              <w:ind w:left="5" w:right="0" w:firstLine="0"/>
            </w:pPr>
          </w:p>
          <w:p w:rsidR="000C7C85" w:rsidRDefault="000C7C85">
            <w:pPr>
              <w:spacing w:after="0" w:line="259" w:lineRule="auto"/>
              <w:ind w:left="5" w:right="0" w:firstLine="0"/>
            </w:pPr>
          </w:p>
          <w:p w:rsidR="000C7C85" w:rsidRDefault="001C0C5D">
            <w:pPr>
              <w:spacing w:after="0" w:line="259" w:lineRule="auto"/>
              <w:ind w:left="5" w:right="0" w:firstLine="0"/>
            </w:pPr>
            <w:r>
              <w:t>107</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13</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14</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Контрольный диктант  по теме «Имя прилагательное»</w:t>
            </w:r>
            <w:r>
              <w:t xml:space="preserve"> </w:t>
            </w:r>
          </w:p>
          <w:p w:rsidR="000C7C85" w:rsidRDefault="000C7C85">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b/>
                <w:bCs/>
                <w:i/>
              </w:rPr>
            </w:pPr>
            <w:r>
              <w:rPr>
                <w:b/>
                <w:i/>
              </w:rPr>
              <w:t>Работа над ошибками</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таблица </w:t>
            </w:r>
          </w:p>
        </w:tc>
      </w:tr>
      <w:tr w:rsidR="000C7C85">
        <w:trPr>
          <w:trHeight w:val="2219"/>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108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15</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w:t>
            </w:r>
            <w:r>
              <w:rPr>
                <w:b/>
                <w:i/>
              </w:rPr>
              <w:t>Деловое письмо</w:t>
            </w:r>
            <w:r>
              <w:t xml:space="preserve">. Записка.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Познакомиться </w:t>
            </w:r>
            <w:r>
              <w:t xml:space="preserve">с запиской. Научиться </w:t>
            </w:r>
            <w:proofErr w:type="gramStart"/>
            <w:r>
              <w:t>правильно</w:t>
            </w:r>
            <w:proofErr w:type="gramEnd"/>
            <w:r>
              <w:t xml:space="preserve"> называть и выделять в ней три части. Запомнить важные слова из тематического словаря;    </w:t>
            </w:r>
            <w:r>
              <w:rPr>
                <w:i/>
              </w:rPr>
              <w:t xml:space="preserve">тренироваться </w:t>
            </w:r>
            <w:r>
              <w:t xml:space="preserve">в записи недостающих частей разных записок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 34-39, № 1-8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rPr>
              <w:t xml:space="preserve">Глагол </w:t>
            </w:r>
            <w:r>
              <w:rPr>
                <w:b/>
                <w:i/>
              </w:rPr>
              <w:t>11 ч</w:t>
            </w:r>
            <w:r>
              <w:rPr>
                <w:b/>
              </w:rPr>
              <w:t>.</w:t>
            </w:r>
          </w:p>
          <w:p w:rsidR="000C7C85" w:rsidRDefault="001C0C5D">
            <w:pPr>
              <w:spacing w:after="0" w:line="259" w:lineRule="auto"/>
              <w:ind w:left="5" w:right="0" w:firstLine="0"/>
            </w:pPr>
            <w:r>
              <w:t xml:space="preserve"> </w:t>
            </w:r>
          </w:p>
        </w:tc>
      </w:tr>
    </w:tbl>
    <w:p w:rsidR="000C7C85" w:rsidRDefault="000C7C85">
      <w:pPr>
        <w:spacing w:after="0" w:line="259" w:lineRule="auto"/>
        <w:ind w:left="-850" w:right="170" w:firstLine="0"/>
        <w:jc w:val="both"/>
      </w:pPr>
    </w:p>
    <w:tbl>
      <w:tblPr>
        <w:tblStyle w:val="Bordered-Accent6"/>
        <w:tblW w:w="16305" w:type="dxa"/>
        <w:tblInd w:w="-566" w:type="dxa"/>
        <w:tblLayout w:type="fixed"/>
        <w:tblCellMar>
          <w:top w:w="7" w:type="dxa"/>
          <w:left w:w="106" w:type="dxa"/>
          <w:right w:w="89"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109</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1</w:t>
            </w:r>
          </w:p>
          <w:p w:rsidR="000C7C85" w:rsidRDefault="000C7C85">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Значение глаголов в речи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34" w:line="250" w:lineRule="auto"/>
              <w:ind w:left="0" w:right="0" w:firstLine="0"/>
              <w:cnfStyle w:val="100000000000" w:firstRow="1" w:lastRow="0" w:firstColumn="0" w:lastColumn="0" w:oddVBand="0" w:evenVBand="0" w:oddHBand="0" w:evenHBand="0" w:firstRowFirstColumn="0" w:firstRowLastColumn="0" w:lastRowFirstColumn="0" w:lastRowLastColumn="0"/>
            </w:pPr>
            <w:r>
              <w:rPr>
                <w:i/>
              </w:rPr>
              <w:t>Л</w:t>
            </w:r>
            <w:r>
              <w:t>; гордиться школьными успехами и достижениями как собственными, так и своих товарищей</w:t>
            </w:r>
            <w:r>
              <w:rPr>
                <w:i/>
              </w:rPr>
              <w:t xml:space="preserve">  </w:t>
            </w:r>
          </w:p>
          <w:p w:rsidR="000C7C85" w:rsidRDefault="001C0C5D">
            <w:pPr>
              <w:spacing w:after="0" w:line="259" w:lineRule="auto"/>
              <w:ind w:left="0" w:right="113" w:firstLine="0"/>
              <w:jc w:val="both"/>
              <w:cnfStyle w:val="100000000000" w:firstRow="1" w:lastRow="0" w:firstColumn="0" w:lastColumn="0" w:oddVBand="0" w:evenVBand="0" w:oddHBand="0" w:evenHBand="0" w:firstRowFirstColumn="0" w:firstRowLastColumn="0" w:lastRowFirstColumn="0" w:lastRowLastColumn="0"/>
            </w:pPr>
            <w:proofErr w:type="gramStart"/>
            <w:r>
              <w:rPr>
                <w:i/>
              </w:rPr>
              <w:t>К</w:t>
            </w:r>
            <w:proofErr w:type="gramEnd"/>
            <w:r>
              <w:t xml:space="preserve">: 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rPr>
                <w:i/>
              </w:rPr>
              <w:t>Понимать</w:t>
            </w:r>
            <w:r>
              <w:t xml:space="preserve"> и различать значение глаголов в речи</w:t>
            </w:r>
            <w:r>
              <w:rPr>
                <w:i/>
              </w:rPr>
              <w:t xml:space="preserve">, </w:t>
            </w:r>
            <w:r>
              <w:t xml:space="preserve">действия, обозначаемые глаголами, приводить свои примеры разных действий.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Стр. 167, упр. 230 </w:t>
            </w:r>
          </w:p>
        </w:tc>
      </w:tr>
      <w:tr w:rsidR="000C7C85">
        <w:trPr>
          <w:trHeight w:val="331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110</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2</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Различение действий, обозначаемых глаголами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169, упр. 234 </w:t>
            </w:r>
          </w:p>
        </w:tc>
      </w:tr>
      <w:tr w:rsidR="000C7C85">
        <w:trPr>
          <w:trHeight w:val="350"/>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Изменение глаголов по временам</w:t>
            </w:r>
          </w:p>
          <w:p w:rsidR="000C7C85" w:rsidRDefault="001C0C5D">
            <w:pPr>
              <w:spacing w:after="0" w:line="259" w:lineRule="auto"/>
              <w:ind w:left="5" w:right="0" w:firstLine="0"/>
            </w:pPr>
            <w:r>
              <w:t xml:space="preserve"> </w:t>
            </w:r>
          </w:p>
        </w:tc>
      </w:tr>
      <w:tr w:rsidR="000C7C85">
        <w:trPr>
          <w:trHeight w:val="289"/>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111</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3</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Настоящее время глаголов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33" w:line="252" w:lineRule="auto"/>
              <w:ind w:left="0" w:right="0" w:firstLine="0"/>
              <w:cnfStyle w:val="000000000000" w:firstRow="0" w:lastRow="0" w:firstColumn="0" w:lastColumn="0" w:oddVBand="0" w:evenVBand="0" w:oddHBand="0" w:evenHBand="0" w:firstRowFirstColumn="0" w:firstRowLastColumn="0" w:lastRowFirstColumn="0" w:lastRowLastColumn="0"/>
            </w:pPr>
            <w:proofErr w:type="gramStart"/>
            <w:r>
              <w:rPr>
                <w:i/>
              </w:rPr>
              <w:t>Р</w:t>
            </w:r>
            <w:proofErr w:type="gramEnd"/>
            <w:r>
              <w:rPr>
                <w:i/>
              </w:rPr>
              <w:t>:</w:t>
            </w:r>
            <w:r>
              <w:t xml:space="preserve"> принимать и сохранять цели и задачи решения типовых учебных и практических задач, осуществлять коллективный поиск средств их осуществления;</w:t>
            </w:r>
            <w:r>
              <w:rPr>
                <w:i/>
              </w:rPr>
              <w:t xml:space="preserve"> </w:t>
            </w: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roofErr w:type="gramStart"/>
            <w:r>
              <w:rPr>
                <w:i/>
              </w:rPr>
              <w:lastRenderedPageBreak/>
              <w:t>П</w:t>
            </w:r>
            <w:proofErr w:type="gramEnd"/>
            <w:r>
              <w:rPr>
                <w:i/>
              </w:rPr>
              <w:t>:</w:t>
            </w:r>
            <w:r>
              <w:t xml:space="preserve">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36" w:line="248" w:lineRule="auto"/>
              <w:ind w:left="5" w:right="0" w:firstLine="0"/>
              <w:cnfStyle w:val="000000000000" w:firstRow="0" w:lastRow="0" w:firstColumn="0" w:lastColumn="0" w:oddVBand="0" w:evenVBand="0" w:oddHBand="0" w:evenHBand="0" w:firstRowFirstColumn="0" w:firstRowLastColumn="0" w:lastRowFirstColumn="0" w:lastRowLastColumn="0"/>
            </w:pPr>
            <w:r>
              <w:rPr>
                <w:i/>
              </w:rPr>
              <w:lastRenderedPageBreak/>
              <w:t>Различать</w:t>
            </w:r>
            <w:r>
              <w:t xml:space="preserve"> глаголы настоящего, прошедшего и будущего времени по вопросам и значению. Различать глаголы </w:t>
            </w:r>
            <w:proofErr w:type="gramStart"/>
            <w:r>
              <w:t>по</w:t>
            </w:r>
            <w:proofErr w:type="gramEnd"/>
            <w:r>
              <w:t xml:space="preserve">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временам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171, упр. 237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4</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Прошедшее время глаголов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172, упр. 240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113</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5</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Будущее время глаголов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174, упр. 243 </w:t>
            </w:r>
          </w:p>
        </w:tc>
      </w:tr>
      <w:tr w:rsidR="000C7C85">
        <w:trPr>
          <w:trHeight w:val="80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114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6</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Различение глаголов по временам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176, упр. 246 </w:t>
            </w:r>
          </w:p>
        </w:tc>
      </w:tr>
      <w:tr w:rsidR="000C7C85">
        <w:trPr>
          <w:trHeight w:val="1119"/>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115</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7</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Текст. Отбор примеров и фактов для подтверждения основной мысли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03" w:firstLine="0"/>
              <w:jc w:val="both"/>
              <w:cnfStyle w:val="000000000000" w:firstRow="0" w:lastRow="0" w:firstColumn="0" w:lastColumn="0" w:oddVBand="0" w:evenVBand="0" w:oddHBand="0" w:evenHBand="0" w:firstRowFirstColumn="0" w:firstRowLastColumn="0" w:lastRowFirstColumn="0" w:lastRowLastColumn="0"/>
            </w:pPr>
            <w:r>
              <w:rPr>
                <w:i/>
              </w:rPr>
              <w:t>Находить</w:t>
            </w:r>
            <w:r>
              <w:t xml:space="preserve"> в тексте примеры, подтверждающие основную мысль. </w:t>
            </w:r>
            <w:r>
              <w:rPr>
                <w:i/>
              </w:rPr>
              <w:t>Учиться анализировать</w:t>
            </w:r>
            <w:r>
              <w:t xml:space="preserve"> текст.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Стр.177, упр.248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116</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8</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Глагол. Закрепление знаний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64"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Уметь </w:t>
            </w:r>
            <w:r>
              <w:t xml:space="preserve">применять полученные знания на практике, обобщать </w:t>
            </w:r>
            <w:proofErr w:type="gramStart"/>
            <w:r>
              <w:t>пройденное</w:t>
            </w:r>
            <w:proofErr w:type="gramEnd"/>
            <w:r>
              <w:t xml:space="preserve">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roofErr w:type="spellStart"/>
            <w:r>
              <w:t>Р.т</w:t>
            </w:r>
            <w:proofErr w:type="spellEnd"/>
            <w:r>
              <w:t xml:space="preserve">. № 4,  задание 5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117</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9</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 xml:space="preserve">Глагол. Контрольные вопросы и задания.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Стр.183, № 10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118</w:t>
            </w:r>
          </w:p>
          <w:p w:rsidR="000C7C85" w:rsidRDefault="000C7C85">
            <w:pPr>
              <w:spacing w:after="0" w:line="259" w:lineRule="auto"/>
              <w:ind w:left="5" w:right="0" w:firstLine="0"/>
            </w:pPr>
          </w:p>
          <w:p w:rsidR="000C7C85" w:rsidRDefault="000C7C85">
            <w:pPr>
              <w:spacing w:after="0" w:line="259" w:lineRule="auto"/>
              <w:ind w:left="5" w:right="0" w:firstLine="0"/>
            </w:pPr>
          </w:p>
          <w:p w:rsidR="000C7C85" w:rsidRDefault="001C0C5D">
            <w:pPr>
              <w:spacing w:after="0" w:line="259" w:lineRule="auto"/>
              <w:ind w:left="5" w:right="0" w:firstLine="0"/>
            </w:pPr>
            <w:r>
              <w:t>119</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Контрольный диктант  по теме «Имя прилагательное»</w:t>
            </w:r>
            <w:r>
              <w:t xml:space="preserve"> </w:t>
            </w:r>
          </w:p>
          <w:p w:rsidR="000C7C85" w:rsidRDefault="000C7C85">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Работа над ошибками.</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таблица </w:t>
            </w:r>
          </w:p>
        </w:tc>
      </w:tr>
      <w:tr w:rsidR="000C7C85">
        <w:trPr>
          <w:trHeight w:val="840"/>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120</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12</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108" w:firstLine="0"/>
              <w:jc w:val="both"/>
              <w:cnfStyle w:val="000000000000" w:firstRow="0" w:lastRow="0" w:firstColumn="0" w:lastColumn="0" w:oddVBand="0" w:evenVBand="0" w:oddHBand="0" w:evenHBand="0" w:firstRowFirstColumn="0" w:firstRowLastColumn="0" w:lastRowFirstColumn="0" w:lastRowLastColumn="0"/>
            </w:pPr>
            <w:r>
              <w:t xml:space="preserve">Коллективное изложение текста, воспринятого на слух, по данному началу и опорным словам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63" w:firstLine="0"/>
              <w:jc w:val="both"/>
              <w:cnfStyle w:val="000000000000" w:firstRow="0" w:lastRow="0" w:firstColumn="0" w:lastColumn="0" w:oddVBand="0" w:evenVBand="0" w:oddHBand="0" w:evenHBand="0" w:firstRowFirstColumn="0" w:firstRowLastColumn="0" w:lastRowFirstColumn="0" w:lastRowLastColumn="0"/>
            </w:pPr>
            <w:r>
              <w:rPr>
                <w:i/>
              </w:rPr>
              <w:t>Коллективно излагать</w:t>
            </w:r>
            <w:r>
              <w:t xml:space="preserve"> текст, по данному началу и опорным словам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Р. т. № 3, с. 146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625"/>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t xml:space="preserve"> </w:t>
            </w:r>
            <w:r>
              <w:rPr>
                <w:b/>
              </w:rPr>
              <w:t>Предложение. Текст.</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Главные и второстепенные члены предложения</w:t>
            </w:r>
          </w:p>
          <w:p w:rsidR="000C7C85" w:rsidRDefault="001C0C5D">
            <w:pPr>
              <w:spacing w:after="0" w:line="259" w:lineRule="auto"/>
              <w:ind w:left="5" w:right="0" w:firstLine="0"/>
            </w:pPr>
            <w: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121</w:t>
            </w:r>
          </w:p>
          <w:p w:rsidR="000C7C85" w:rsidRDefault="001C0C5D">
            <w:pPr>
              <w:spacing w:after="0" w:line="259" w:lineRule="auto"/>
              <w:ind w:left="0" w:right="0" w:firstLine="0"/>
            </w:pPr>
            <w:r>
              <w:t xml:space="preserve"> </w:t>
            </w:r>
          </w:p>
          <w:p w:rsidR="000C7C85" w:rsidRDefault="001C0C5D">
            <w:pPr>
              <w:spacing w:after="0" w:line="259" w:lineRule="auto"/>
              <w:ind w:left="5" w:right="0" w:firstLine="0"/>
            </w:pPr>
            <w:r>
              <w:t xml:space="preserve"> </w:t>
            </w:r>
          </w:p>
          <w:p w:rsidR="000C7C85" w:rsidRDefault="001C0C5D">
            <w:pPr>
              <w:spacing w:after="0" w:line="259" w:lineRule="auto"/>
              <w:ind w:left="5" w:right="0" w:firstLine="0"/>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Главные члены предложения </w:t>
            </w:r>
          </w:p>
        </w:tc>
        <w:tc>
          <w:tcPr>
            <w:tcW w:w="339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i/>
              </w:rPr>
              <w:t>Л</w:t>
            </w:r>
            <w:r>
              <w:t xml:space="preserve">: гордиться школьными успехами и достижениями как </w:t>
            </w: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both"/>
              <w:cnfStyle w:val="000000000000" w:firstRow="0" w:lastRow="0" w:firstColumn="0" w:lastColumn="0" w:oddVBand="0" w:evenVBand="0" w:oddHBand="0" w:evenHBand="0" w:firstRowFirstColumn="0" w:firstRowLastColumn="0" w:lastRowFirstColumn="0" w:lastRowLastColumn="0"/>
            </w:pPr>
            <w:r>
              <w:rPr>
                <w:i/>
              </w:rPr>
              <w:t>Восстановить</w:t>
            </w:r>
            <w:r>
              <w:t xml:space="preserve"> понятие о </w:t>
            </w:r>
            <w:proofErr w:type="gramStart"/>
            <w:r>
              <w:t>главных</w:t>
            </w:r>
            <w:proofErr w:type="gramEnd"/>
            <w:r>
              <w:t xml:space="preserve"> и второстепенных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186, упр. 255  </w:t>
            </w:r>
            <w:r>
              <w:rPr>
                <w:b/>
                <w:i/>
              </w:rPr>
              <w:t>лестница</w:t>
            </w:r>
            <w:r>
              <w:t xml:space="preserve"> </w:t>
            </w:r>
          </w:p>
        </w:tc>
      </w:tr>
    </w:tbl>
    <w:p w:rsidR="000C7C85" w:rsidRDefault="000C7C85">
      <w:pPr>
        <w:spacing w:after="0" w:line="259" w:lineRule="auto"/>
        <w:ind w:left="-850" w:right="170" w:firstLine="0"/>
      </w:pPr>
    </w:p>
    <w:tbl>
      <w:tblPr>
        <w:tblStyle w:val="Bordered-Accent6"/>
        <w:tblW w:w="16305" w:type="dxa"/>
        <w:tblInd w:w="-566" w:type="dxa"/>
        <w:tblLayout w:type="fixed"/>
        <w:tblCellMar>
          <w:top w:w="7" w:type="dxa"/>
          <w:left w:w="106" w:type="dxa"/>
          <w:right w:w="46" w:type="dxa"/>
        </w:tblCellMar>
        <w:tblLook w:val="04A0" w:firstRow="1" w:lastRow="0" w:firstColumn="1" w:lastColumn="0" w:noHBand="0" w:noVBand="1"/>
      </w:tblPr>
      <w:tblGrid>
        <w:gridCol w:w="814"/>
        <w:gridCol w:w="709"/>
        <w:gridCol w:w="1448"/>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122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2</w:t>
            </w:r>
          </w:p>
          <w:p w:rsidR="000C7C85" w:rsidRDefault="000C7C85">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Второстепенные члены предложения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4" w:line="275" w:lineRule="auto"/>
              <w:ind w:left="0" w:right="0" w:firstLine="0"/>
              <w:cnfStyle w:val="100000000000" w:firstRow="1" w:lastRow="0" w:firstColumn="0" w:lastColumn="0" w:oddVBand="0" w:evenVBand="0" w:oddHBand="0" w:evenHBand="0" w:firstRowFirstColumn="0" w:firstRowLastColumn="0" w:lastRowFirstColumn="0" w:lastRowLastColumn="0"/>
            </w:pPr>
            <w:proofErr w:type="gramStart"/>
            <w:r>
              <w:t>собственными</w:t>
            </w:r>
            <w:proofErr w:type="gramEnd"/>
            <w:r>
              <w:t xml:space="preserve">, так и своих товарищей </w:t>
            </w:r>
          </w:p>
          <w:p w:rsidR="000C7C85" w:rsidRDefault="001C0C5D">
            <w:pPr>
              <w:spacing w:after="11" w:line="267" w:lineRule="auto"/>
              <w:ind w:left="0" w:right="24" w:firstLine="0"/>
              <w:cnfStyle w:val="100000000000" w:firstRow="1" w:lastRow="0" w:firstColumn="0" w:lastColumn="0" w:oddVBand="0" w:evenVBand="0" w:oddHBand="0" w:evenHBand="0" w:firstRowFirstColumn="0" w:firstRowLastColumn="0" w:lastRowFirstColumn="0" w:lastRowLastColumn="0"/>
            </w:pPr>
            <w:r>
              <w:rPr>
                <w:i/>
              </w:rPr>
              <w:t xml:space="preserve"> К</w:t>
            </w:r>
            <w:r>
              <w:t>: вступать в контакт и работать в коллективе (учитель – ученик, ученик – ученик, ученик – класс, учител</w:t>
            </w:r>
            <w:proofErr w:type="gramStart"/>
            <w:r>
              <w:t>ь-</w:t>
            </w:r>
            <w:proofErr w:type="gramEnd"/>
            <w:r>
              <w:t xml:space="preserve"> класс) </w:t>
            </w:r>
          </w:p>
          <w:p w:rsidR="000C7C85" w:rsidRDefault="001C0C5D">
            <w:pPr>
              <w:spacing w:after="0" w:line="280" w:lineRule="auto"/>
              <w:ind w:left="0" w:right="0" w:firstLine="0"/>
              <w:jc w:val="both"/>
              <w:cnfStyle w:val="100000000000" w:firstRow="1" w:lastRow="0" w:firstColumn="0" w:lastColumn="0" w:oddVBand="0" w:evenVBand="0" w:oddHBand="0" w:evenHBand="0" w:firstRowFirstColumn="0" w:firstRowLastColumn="0" w:lastRowFirstColumn="0" w:lastRowLastColumn="0"/>
            </w:pPr>
            <w:r>
              <w:t xml:space="preserve"> Обращаться за помощью и принимать помощь. </w:t>
            </w:r>
          </w:p>
          <w:p w:rsidR="000C7C85" w:rsidRDefault="001C0C5D">
            <w:pPr>
              <w:spacing w:after="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61" w:lineRule="auto"/>
              <w:ind w:left="5" w:right="0" w:firstLine="0"/>
              <w:cnfStyle w:val="100000000000" w:firstRow="1" w:lastRow="0" w:firstColumn="0" w:lastColumn="0" w:oddVBand="0" w:evenVBand="0" w:oddHBand="0" w:evenHBand="0" w:firstRowFirstColumn="0" w:firstRowLastColumn="0" w:lastRowFirstColumn="0" w:lastRowLastColumn="0"/>
            </w:pPr>
            <w:proofErr w:type="gramStart"/>
            <w:r>
              <w:t>членах</w:t>
            </w:r>
            <w:proofErr w:type="gramEnd"/>
            <w:r>
              <w:t xml:space="preserve"> предложения. </w:t>
            </w:r>
            <w:r>
              <w:rPr>
                <w:i/>
              </w:rPr>
              <w:t>Различать</w:t>
            </w:r>
            <w:r>
              <w:t xml:space="preserve"> подлежащее и сказуемое по значению в предложении и по вопросам.  </w:t>
            </w:r>
            <w:r>
              <w:rPr>
                <w:i/>
              </w:rPr>
              <w:t>Тренироваться</w:t>
            </w:r>
            <w:r>
              <w:t xml:space="preserve"> в постановке вопросов от главных членов предложения к </w:t>
            </w:r>
            <w:proofErr w:type="gramStart"/>
            <w:r>
              <w:t>второстепенным</w:t>
            </w:r>
            <w:proofErr w:type="gramEnd"/>
            <w:r>
              <w:t xml:space="preserve">. </w:t>
            </w:r>
          </w:p>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100000000000" w:firstRow="1" w:lastRow="0" w:firstColumn="0" w:lastColumn="0" w:oddVBand="0" w:evenVBand="0" w:oddHBand="0" w:evenHBand="0" w:firstRowFirstColumn="0" w:firstRowLastColumn="0" w:lastRowFirstColumn="0" w:lastRowLastColumn="0"/>
            </w:pPr>
            <w:r>
              <w:t xml:space="preserve">Стр.188, упр.258 </w:t>
            </w:r>
          </w:p>
        </w:tc>
      </w:tr>
      <w:tr w:rsidR="000C7C85">
        <w:trPr>
          <w:trHeight w:val="19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123</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3</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285" w:firstLine="0"/>
              <w:jc w:val="both"/>
              <w:cnfStyle w:val="000000000000" w:firstRow="0" w:lastRow="0" w:firstColumn="0" w:lastColumn="0" w:oddVBand="0" w:evenVBand="0" w:oddHBand="0" w:evenHBand="0" w:firstRowFirstColumn="0" w:firstRowLastColumn="0" w:lastRowFirstColumn="0" w:lastRowLastColumn="0"/>
            </w:pPr>
            <w:r>
              <w:t xml:space="preserve">Постановка вопросов от главных членов предложения к второстепенным членам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189, упр. 260 </w:t>
            </w:r>
          </w:p>
        </w:tc>
      </w:tr>
      <w:tr w:rsidR="000C7C85">
        <w:trPr>
          <w:trHeight w:val="283"/>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Нераспространенные и распространенные предложения</w:t>
            </w:r>
          </w:p>
          <w:p w:rsidR="000C7C85" w:rsidRDefault="000C7C85">
            <w:pPr>
              <w:spacing w:after="0" w:line="259" w:lineRule="auto"/>
              <w:ind w:left="0" w:right="0" w:firstLine="0"/>
            </w:pP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124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4</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Различение нераспространенных и распространенных предложений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128" w:firstLine="0"/>
              <w:cnfStyle w:val="000000000000" w:firstRow="0" w:lastRow="0" w:firstColumn="0" w:lastColumn="0" w:oddVBand="0" w:evenVBand="0" w:oddHBand="0" w:evenHBand="0" w:firstRowFirstColumn="0" w:firstRowLastColumn="0" w:lastRowFirstColumn="0" w:lastRowLastColumn="0"/>
            </w:pPr>
            <w:proofErr w:type="gramStart"/>
            <w:r>
              <w:rPr>
                <w:i/>
              </w:rPr>
              <w:t>Р</w:t>
            </w:r>
            <w:proofErr w:type="gramEnd"/>
            <w:r>
              <w:rPr>
                <w:i/>
              </w:rPr>
              <w:t>:</w:t>
            </w:r>
            <w:r>
              <w:t xml:space="preserve"> активно участвовать в деятельности, контролировать и оценивать свои действия и действия одноклассников</w:t>
            </w:r>
            <w:r>
              <w:rPr>
                <w:i/>
              </w:rPr>
              <w:t xml:space="preserve">  П:</w:t>
            </w:r>
            <w:r>
              <w:t xml:space="preserve"> делать простейшие обобщения, сравнивать, классифицировать на наглядном материале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 xml:space="preserve">Сравнивать </w:t>
            </w:r>
            <w:r>
              <w:t xml:space="preserve">нераспространённые и распространённые предложения. </w:t>
            </w:r>
            <w:r>
              <w:rPr>
                <w:i/>
              </w:rPr>
              <w:t xml:space="preserve">Находить </w:t>
            </w:r>
            <w:r>
              <w:t xml:space="preserve">сходство и различия в предложениях и их схемах. </w:t>
            </w:r>
            <w:r>
              <w:rPr>
                <w:i/>
              </w:rPr>
              <w:t>Тренироваться в</w:t>
            </w:r>
            <w:r>
              <w:t xml:space="preserve"> распространении предложения с помощью вопроса, предметной и сюжетной картинки.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Стр.191, упр.264 </w:t>
            </w:r>
          </w:p>
        </w:tc>
      </w:tr>
      <w:tr w:rsidR="000C7C85">
        <w:trPr>
          <w:trHeight w:val="248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125</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5</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Распространение предложений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193, упр. 267   </w:t>
            </w:r>
            <w:r>
              <w:rPr>
                <w:b/>
                <w:i/>
              </w:rPr>
              <w:t>победа</w:t>
            </w:r>
            <w:r>
              <w:t xml:space="preserve"> </w:t>
            </w:r>
          </w:p>
        </w:tc>
      </w:tr>
      <w:tr w:rsidR="000C7C85">
        <w:trPr>
          <w:trHeight w:val="312"/>
        </w:trPr>
        <w:tc>
          <w:tcPr>
            <w:cnfStyle w:val="001000000000" w:firstRow="0" w:lastRow="0" w:firstColumn="1" w:lastColumn="0" w:oddVBand="0" w:evenVBand="0" w:oddHBand="0" w:evenHBand="0" w:firstRowFirstColumn="0" w:firstRowLastColumn="0" w:lastRowFirstColumn="0" w:lastRowLastColumn="0"/>
            <w:tcW w:w="16305" w:type="dxa"/>
            <w:gridSpan w:val="7"/>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pPr>
            <w:r>
              <w:rPr>
                <w:b/>
                <w:i/>
              </w:rPr>
              <w:t>Однородные члены предложения</w:t>
            </w:r>
          </w:p>
          <w:p w:rsidR="000C7C85" w:rsidRDefault="000C7C85">
            <w:pPr>
              <w:spacing w:after="0" w:line="259" w:lineRule="auto"/>
              <w:ind w:left="5" w:right="0" w:firstLine="0"/>
            </w:pP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126</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6</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Знакомство с однородными членами предложения </w:t>
            </w: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59" w:firstLine="0"/>
              <w:cnfStyle w:val="000000000000" w:firstRow="0" w:lastRow="0" w:firstColumn="0" w:lastColumn="0" w:oddVBand="0" w:evenVBand="0" w:oddHBand="0" w:evenHBand="0" w:firstRowFirstColumn="0" w:firstRowLastColumn="0" w:lastRowFirstColumn="0" w:lastRowLastColumn="0"/>
            </w:pPr>
            <w:r>
              <w:rPr>
                <w:i/>
              </w:rPr>
              <w:t>Л</w:t>
            </w:r>
            <w:r>
              <w:t xml:space="preserve"> самостоятельность в выполнении учебных заданий, поручений, договоренностей</w:t>
            </w:r>
            <w:r>
              <w:rPr>
                <w:i/>
              </w:rPr>
              <w:t xml:space="preserve"> К</w:t>
            </w:r>
            <w:r>
              <w:t xml:space="preserve"> слушать и понимать инструкцию к учебному заданию в разных видах </w:t>
            </w:r>
            <w:r>
              <w:lastRenderedPageBreak/>
              <w:t>деятельности и быту</w:t>
            </w:r>
            <w:r>
              <w:rPr>
                <w:i/>
              </w:rPr>
              <w:t xml:space="preserve">  </w:t>
            </w:r>
            <w:proofErr w:type="gramStart"/>
            <w:r>
              <w:rPr>
                <w:i/>
              </w:rPr>
              <w:t>Р</w:t>
            </w:r>
            <w:proofErr w:type="gramEnd"/>
            <w:r>
              <w:rPr>
                <w:i/>
              </w:rPr>
              <w:t>:</w:t>
            </w:r>
            <w:r>
              <w:t xml:space="preserve"> активно участвовать в деятельности, контролировать и оценивать свои действия и действия одноклассников</w:t>
            </w:r>
            <w:r>
              <w:rPr>
                <w:i/>
              </w:rPr>
              <w:t xml:space="preserve">  П:</w:t>
            </w:r>
            <w:r>
              <w:t xml:space="preserve"> Ориентироваться в учебнике: планировать свою </w:t>
            </w: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38" w:lineRule="auto"/>
              <w:ind w:left="5" w:right="285" w:firstLine="0"/>
              <w:jc w:val="both"/>
              <w:cnfStyle w:val="000000000000" w:firstRow="0" w:lastRow="0" w:firstColumn="0" w:lastColumn="0" w:oddVBand="0" w:evenVBand="0" w:oddHBand="0" w:evenHBand="0" w:firstRowFirstColumn="0" w:firstRowLastColumn="0" w:lastRowFirstColumn="0" w:lastRowLastColumn="0"/>
            </w:pPr>
            <w:r>
              <w:rPr>
                <w:i/>
              </w:rPr>
              <w:lastRenderedPageBreak/>
              <w:t>Познакомиться</w:t>
            </w:r>
            <w:r>
              <w:t xml:space="preserve"> с однородными членами предложения, понаблюдать </w:t>
            </w:r>
          </w:p>
          <w:p w:rsidR="000C7C85" w:rsidRDefault="001C0C5D">
            <w:pPr>
              <w:spacing w:after="0" w:line="259" w:lineRule="auto"/>
              <w:ind w:left="5" w:right="42" w:firstLine="0"/>
              <w:cnfStyle w:val="000000000000" w:firstRow="0" w:lastRow="0" w:firstColumn="0" w:lastColumn="0" w:oddVBand="0" w:evenVBand="0" w:oddHBand="0" w:evenHBand="0" w:firstRowFirstColumn="0" w:firstRowLastColumn="0" w:lastRowFirstColumn="0" w:lastRowLastColumn="0"/>
            </w:pPr>
            <w:r>
              <w:t xml:space="preserve">за их записью в предложениях. </w:t>
            </w:r>
            <w:r>
              <w:rPr>
                <w:i/>
              </w:rPr>
              <w:t>Придумывать</w:t>
            </w:r>
            <w:r>
              <w:t xml:space="preserve"> </w:t>
            </w:r>
            <w:r>
              <w:lastRenderedPageBreak/>
              <w:t xml:space="preserve">разные предложения с заданными однородными членами, используя различную интонацию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lastRenderedPageBreak/>
              <w:t xml:space="preserve">Стр. 194, упр. 269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127</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7</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Дополнение предложений однородными членами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31"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196, упр. 272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b/>
                <w:i/>
              </w:rPr>
              <w:t>однажды</w:t>
            </w:r>
            <w:r>
              <w:t xml:space="preserve"> </w:t>
            </w:r>
          </w:p>
        </w:tc>
      </w:tr>
      <w:tr w:rsidR="000C7C85">
        <w:trPr>
          <w:trHeight w:val="1647"/>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128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8</w:t>
            </w: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t xml:space="preserve">Предложение. Закрепление знаний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 198, упр. 275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129</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9</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r>
              <w:rPr>
                <w:b/>
                <w:i/>
              </w:rPr>
              <w:t xml:space="preserve">Предложение. Контрольные вопросы и задания.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117" w:firstLine="0"/>
              <w:jc w:val="both"/>
              <w:cnfStyle w:val="000000000000" w:firstRow="0" w:lastRow="0" w:firstColumn="0" w:lastColumn="0" w:oddVBand="0" w:evenVBand="0" w:oddHBand="0" w:evenHBand="0" w:firstRowFirstColumn="0" w:firstRowLastColumn="0" w:lastRowFirstColumn="0" w:lastRowLastColumn="0"/>
            </w:pPr>
            <w:r>
              <w:rPr>
                <w:i/>
              </w:rPr>
              <w:t>Уметь</w:t>
            </w:r>
            <w:r>
              <w:t xml:space="preserve"> применять на практике полученные знания по теме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Стр.201, № 13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81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130</w:t>
            </w:r>
          </w:p>
          <w:p w:rsidR="000C7C85" w:rsidRDefault="000C7C85">
            <w:pPr>
              <w:spacing w:after="0" w:line="259" w:lineRule="auto"/>
              <w:ind w:left="5" w:right="0" w:firstLine="0"/>
            </w:pPr>
          </w:p>
          <w:p w:rsidR="000C7C85" w:rsidRDefault="000C7C85">
            <w:pPr>
              <w:spacing w:after="0" w:line="259" w:lineRule="auto"/>
              <w:ind w:left="5" w:right="0" w:firstLine="0"/>
            </w:pPr>
          </w:p>
          <w:p w:rsidR="000C7C85" w:rsidRDefault="001C0C5D">
            <w:pPr>
              <w:spacing w:after="0" w:line="259" w:lineRule="auto"/>
              <w:ind w:left="5" w:right="0" w:firstLine="0"/>
            </w:pPr>
            <w:r>
              <w:t>131</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10</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11</w:t>
            </w:r>
          </w:p>
          <w:p w:rsidR="000C7C85" w:rsidRDefault="000C7C85">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p>
        </w:tc>
        <w:tc>
          <w:tcPr>
            <w:tcW w:w="1448"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rPr>
                <w:b/>
                <w:bCs/>
                <w:i/>
              </w:rPr>
            </w:pPr>
            <w:r>
              <w:rPr>
                <w:b/>
                <w:i/>
              </w:rPr>
              <w:t>Контрольный диктант  по теме.</w:t>
            </w:r>
          </w:p>
          <w:p w:rsidR="000C7C85" w:rsidRDefault="000C7C85">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0" w:firstLine="0"/>
              <w:jc w:val="both"/>
              <w:cnfStyle w:val="000000000000" w:firstRow="0" w:lastRow="0" w:firstColumn="0" w:lastColumn="0" w:oddVBand="0" w:evenVBand="0" w:oddHBand="0" w:evenHBand="0" w:firstRowFirstColumn="0" w:firstRowLastColumn="0" w:lastRowFirstColumn="0" w:lastRowLastColumn="0"/>
              <w:rPr>
                <w:b/>
                <w:bCs/>
                <w:i/>
              </w:rPr>
            </w:pPr>
            <w:r>
              <w:rPr>
                <w:b/>
                <w:i/>
              </w:rPr>
              <w:t>Работа над ошибками.</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таблица </w:t>
            </w:r>
          </w:p>
        </w:tc>
      </w:tr>
    </w:tbl>
    <w:p w:rsidR="000C7C85" w:rsidRDefault="000C7C85">
      <w:pPr>
        <w:spacing w:after="0" w:line="259" w:lineRule="auto"/>
        <w:ind w:left="-850" w:right="170" w:firstLine="0"/>
      </w:pPr>
    </w:p>
    <w:tbl>
      <w:tblPr>
        <w:tblStyle w:val="Bordered-Accent6"/>
        <w:tblW w:w="16442" w:type="dxa"/>
        <w:tblInd w:w="-703" w:type="dxa"/>
        <w:tblLayout w:type="fixed"/>
        <w:tblCellMar>
          <w:top w:w="7" w:type="dxa"/>
          <w:right w:w="48" w:type="dxa"/>
        </w:tblCellMar>
        <w:tblLook w:val="04A0" w:firstRow="1" w:lastRow="0" w:firstColumn="1" w:lastColumn="0" w:noHBand="0" w:noVBand="1"/>
      </w:tblPr>
      <w:tblGrid>
        <w:gridCol w:w="850"/>
        <w:gridCol w:w="709"/>
        <w:gridCol w:w="1549"/>
        <w:gridCol w:w="4404"/>
        <w:gridCol w:w="3399"/>
        <w:gridCol w:w="3260"/>
        <w:gridCol w:w="2271"/>
      </w:tblGrid>
      <w:tr w:rsidR="000C7C8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160" w:line="259" w:lineRule="auto"/>
              <w:ind w:left="0" w:right="0" w:firstLine="0"/>
            </w:pPr>
            <w:r>
              <w:t>132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 12</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100000000000" w:firstRow="1" w:lastRow="0" w:firstColumn="0" w:lastColumn="0" w:oddVBand="0" w:evenVBand="0" w:oddHBand="0" w:evenHBand="0" w:firstRowFirstColumn="0" w:firstRowLastColumn="0" w:lastRowFirstColumn="0" w:lastRowLastColumn="0"/>
            </w:pPr>
            <w:r>
              <w:rPr>
                <w:b/>
                <w:i/>
              </w:rPr>
              <w:t>«Предложение»</w:t>
            </w:r>
            <w:r>
              <w:t xml:space="preserve"> </w:t>
            </w:r>
          </w:p>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06" w:right="0" w:firstLine="0"/>
              <w:jc w:val="both"/>
              <w:cnfStyle w:val="100000000000" w:firstRow="1" w:lastRow="0" w:firstColumn="0" w:lastColumn="0" w:oddVBand="0" w:evenVBand="0" w:oddHBand="0" w:evenHBand="0" w:firstRowFirstColumn="0" w:firstRowLastColumn="0" w:lastRowFirstColumn="0" w:lastRowLastColumn="0"/>
            </w:pPr>
            <w:r>
              <w:t xml:space="preserve">работу по изучению незнакомого материала </w:t>
            </w:r>
          </w:p>
        </w:tc>
        <w:tc>
          <w:tcPr>
            <w:tcW w:w="3260"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c>
          <w:tcPr>
            <w:tcW w:w="2271" w:type="dxa"/>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100000000000" w:firstRow="1" w:lastRow="0" w:firstColumn="0" w:lastColumn="0" w:oddVBand="0" w:evenVBand="0" w:oddHBand="0" w:evenHBand="0" w:firstRowFirstColumn="0" w:firstRowLastColumn="0" w:lastRowFirstColumn="0" w:lastRowLastColumn="0"/>
            </w:pPr>
          </w:p>
        </w:tc>
      </w:tr>
      <w:tr w:rsidR="000C7C85">
        <w:trPr>
          <w:trHeight w:val="2218"/>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t xml:space="preserve"> 133</w:t>
            </w:r>
          </w:p>
          <w:p w:rsidR="000C7C85" w:rsidRDefault="001C0C5D">
            <w:pPr>
              <w:spacing w:after="0" w:line="259" w:lineRule="auto"/>
              <w:ind w:left="106" w:right="0" w:firstLine="0"/>
            </w:pPr>
            <w:r>
              <w:t xml:space="preserve"> </w:t>
            </w:r>
          </w:p>
          <w:p w:rsidR="000C7C85" w:rsidRDefault="001C0C5D">
            <w:pPr>
              <w:spacing w:after="0" w:line="259" w:lineRule="auto"/>
              <w:ind w:left="110" w:right="0" w:firstLine="0"/>
            </w:pPr>
            <w:r>
              <w:t xml:space="preserve"> </w:t>
            </w:r>
          </w:p>
          <w:p w:rsidR="000C7C85" w:rsidRDefault="001C0C5D">
            <w:pPr>
              <w:spacing w:after="0" w:line="259" w:lineRule="auto"/>
              <w:ind w:left="110" w:right="0" w:firstLine="0"/>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13</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rPr>
                <w:b/>
                <w:i/>
              </w:rPr>
              <w:t>Деловое письмо</w:t>
            </w:r>
            <w:r>
              <w:t xml:space="preserve">. Записка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rPr>
                <w:i/>
              </w:rPr>
              <w:t xml:space="preserve">Познакомиться </w:t>
            </w:r>
            <w:r>
              <w:t xml:space="preserve">с разными интересными по тематике записками. </w:t>
            </w:r>
            <w:r>
              <w:rPr>
                <w:i/>
              </w:rPr>
              <w:t>Учиться выделять</w:t>
            </w:r>
            <w:r>
              <w:t xml:space="preserve"> в записке три части. </w:t>
            </w:r>
            <w:r>
              <w:rPr>
                <w:i/>
              </w:rPr>
              <w:t>Потренироваться</w:t>
            </w:r>
            <w:r>
              <w:t xml:space="preserve"> в составлении записок, разных по тематике сообщений, содержащихся в них.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proofErr w:type="spellStart"/>
            <w:r>
              <w:t>Р.т.у.С</w:t>
            </w:r>
            <w:proofErr w:type="spellEnd"/>
            <w:r>
              <w:t xml:space="preserve">. 40-49, № 919 </w:t>
            </w:r>
          </w:p>
        </w:tc>
      </w:tr>
      <w:tr w:rsidR="000C7C85">
        <w:trPr>
          <w:trHeight w:val="288"/>
        </w:trPr>
        <w:tc>
          <w:tcPr>
            <w:cnfStyle w:val="001000000000" w:firstRow="0" w:lastRow="0" w:firstColumn="1" w:lastColumn="0" w:oddVBand="0" w:evenVBand="0" w:oddHBand="0" w:evenHBand="0" w:firstRowFirstColumn="0" w:firstRowLastColumn="0" w:lastRowFirstColumn="0" w:lastRowLastColumn="0"/>
            <w:tcW w:w="10911" w:type="dxa"/>
            <w:gridSpan w:val="5"/>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jc w:val="center"/>
              <w:rPr>
                <w:b/>
                <w:i/>
              </w:rPr>
            </w:pPr>
            <w:r>
              <w:t xml:space="preserve">                                         </w:t>
            </w:r>
            <w:r>
              <w:rPr>
                <w:b/>
              </w:rPr>
              <w:t xml:space="preserve">Повторение </w:t>
            </w:r>
            <w:r>
              <w:rPr>
                <w:b/>
                <w:i/>
              </w:rPr>
              <w:t xml:space="preserve"> 10 ч.</w:t>
            </w:r>
          </w:p>
          <w:p w:rsidR="000C7C85" w:rsidRDefault="000C7C85">
            <w:pPr>
              <w:spacing w:after="0" w:line="259" w:lineRule="auto"/>
              <w:ind w:left="0" w:right="0" w:firstLine="0"/>
              <w:jc w:val="center"/>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t xml:space="preserve"> 134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1</w:t>
            </w:r>
          </w:p>
          <w:p w:rsidR="000C7C85" w:rsidRDefault="000C7C85">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t xml:space="preserve">Состав слова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34" w:line="246" w:lineRule="auto"/>
              <w:ind w:left="106" w:right="0" w:firstLine="0"/>
              <w:cnfStyle w:val="000000000000" w:firstRow="0" w:lastRow="0" w:firstColumn="0" w:lastColumn="0" w:oddVBand="0" w:evenVBand="0" w:oddHBand="0" w:evenHBand="0" w:firstRowFirstColumn="0" w:firstRowLastColumn="0" w:lastRowFirstColumn="0" w:lastRowLastColumn="0"/>
            </w:pPr>
            <w:proofErr w:type="gramStart"/>
            <w:r>
              <w:rPr>
                <w:i/>
              </w:rPr>
              <w:t>Л</w:t>
            </w:r>
            <w:r>
              <w:t xml:space="preserve">: осознание себя как ученика, заинтересованного посещением школы, обучением, занятиями, как члена семьи, одноклассника, друга </w:t>
            </w:r>
            <w:proofErr w:type="gramEnd"/>
          </w:p>
          <w:p w:rsidR="000C7C85" w:rsidRDefault="001C0C5D">
            <w:pPr>
              <w:spacing w:after="0" w:line="260" w:lineRule="auto"/>
              <w:ind w:left="106" w:right="168" w:firstLine="0"/>
              <w:cnfStyle w:val="000000000000" w:firstRow="0" w:lastRow="0" w:firstColumn="0" w:lastColumn="0" w:oddVBand="0" w:evenVBand="0" w:oddHBand="0" w:evenHBand="0" w:firstRowFirstColumn="0" w:firstRowLastColumn="0" w:lastRowFirstColumn="0" w:lastRowLastColumn="0"/>
            </w:pPr>
            <w:proofErr w:type="gramStart"/>
            <w:r>
              <w:rPr>
                <w:i/>
              </w:rPr>
              <w:lastRenderedPageBreak/>
              <w:t>К</w:t>
            </w:r>
            <w:proofErr w:type="gramEnd"/>
            <w:r>
              <w:t xml:space="preserve">: использовать принятые ритуалы социального взаимодействия с одноклассниками и учителем. Обращаться за помощью и принимать помощь. </w:t>
            </w:r>
            <w:proofErr w:type="gramStart"/>
            <w:r>
              <w:rPr>
                <w:i/>
              </w:rPr>
              <w:t>Р</w:t>
            </w:r>
            <w:proofErr w:type="gramEnd"/>
            <w:r>
              <w:rPr>
                <w:i/>
              </w:rPr>
              <w:t>:</w:t>
            </w:r>
            <w:r>
              <w:t xml:space="preserve"> адекватно воспринимать оценку учителя.  </w:t>
            </w:r>
            <w:proofErr w:type="gramStart"/>
            <w:r>
              <w:rPr>
                <w:i/>
              </w:rPr>
              <w:t>П</w:t>
            </w:r>
            <w:proofErr w:type="gramEnd"/>
            <w:r>
              <w:rPr>
                <w:i/>
              </w:rPr>
              <w:t>:</w:t>
            </w:r>
            <w:r>
              <w:t xml:space="preserve"> делать простейшие обобщения, сравнивать, классифицировать на наглядном материале </w:t>
            </w:r>
          </w:p>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rPr>
                <w:i/>
              </w:rPr>
              <w:lastRenderedPageBreak/>
              <w:t xml:space="preserve">Уметь </w:t>
            </w:r>
            <w:r>
              <w:t>разбирать</w:t>
            </w:r>
            <w:r>
              <w:rPr>
                <w:i/>
              </w:rPr>
              <w:t xml:space="preserve"> </w:t>
            </w:r>
            <w:r>
              <w:t xml:space="preserve">слова по составу.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карточки </w:t>
            </w:r>
          </w:p>
        </w:tc>
      </w:tr>
      <w:tr w:rsidR="000C7C85">
        <w:trPr>
          <w:trHeight w:val="841"/>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t xml:space="preserve"> 135</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2</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jc w:val="both"/>
              <w:cnfStyle w:val="000000000000" w:firstRow="0" w:lastRow="0" w:firstColumn="0" w:lastColumn="0" w:oddVBand="0" w:evenVBand="0" w:oddHBand="0" w:evenHBand="0" w:firstRowFirstColumn="0" w:firstRowLastColumn="0" w:lastRowFirstColumn="0" w:lastRowLastColumn="0"/>
            </w:pPr>
            <w:r>
              <w:t xml:space="preserve">Правописания гласных и согласных в </w:t>
            </w:r>
            <w:proofErr w:type="gramStart"/>
            <w:r>
              <w:t>корне слова</w:t>
            </w:r>
            <w:proofErr w:type="gramEnd"/>
            <w:r>
              <w:t xml:space="preserve">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rPr>
                <w:i/>
              </w:rPr>
              <w:t xml:space="preserve">Различать </w:t>
            </w:r>
            <w:r>
              <w:t xml:space="preserve">правописание гласных и согласных в </w:t>
            </w:r>
            <w:proofErr w:type="gramStart"/>
            <w:r>
              <w:t>корне слова</w:t>
            </w:r>
            <w:proofErr w:type="gramEnd"/>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Стр. 204, упр. 280 </w:t>
            </w:r>
          </w:p>
        </w:tc>
      </w:tr>
      <w:tr w:rsidR="000C7C85">
        <w:trPr>
          <w:trHeight w:val="1940"/>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lastRenderedPageBreak/>
              <w:t xml:space="preserve"> 136</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3</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t xml:space="preserve">Существительное.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46" w:lineRule="auto"/>
              <w:ind w:left="110" w:right="284" w:firstLine="0"/>
              <w:jc w:val="both"/>
              <w:cnfStyle w:val="000000000000" w:firstRow="0" w:lastRow="0" w:firstColumn="0" w:lastColumn="0" w:oddVBand="0" w:evenVBand="0" w:oddHBand="0" w:evenHBand="0" w:firstRowFirstColumn="0" w:firstRowLastColumn="0" w:lastRowFirstColumn="0" w:lastRowLastColumn="0"/>
            </w:pPr>
            <w:r>
              <w:rPr>
                <w:i/>
              </w:rPr>
              <w:t>Обобщить</w:t>
            </w:r>
            <w:r>
              <w:t xml:space="preserve"> полученные знания о существительном, приводить  примеры для характеристики изученных грамматических признаков существительного. </w:t>
            </w:r>
          </w:p>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Стр. 208, упр. 290 </w:t>
            </w:r>
          </w:p>
        </w:tc>
      </w:tr>
      <w:tr w:rsidR="000C7C85">
        <w:trPr>
          <w:trHeight w:val="840"/>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lastRenderedPageBreak/>
              <w:t xml:space="preserve"> 137 </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4</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t xml:space="preserve">Прилагательное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81" w:lineRule="auto"/>
              <w:ind w:left="110" w:right="0" w:firstLine="0"/>
              <w:cnfStyle w:val="000000000000" w:firstRow="0" w:lastRow="0" w:firstColumn="0" w:lastColumn="0" w:oddVBand="0" w:evenVBand="0" w:oddHBand="0" w:evenHBand="0" w:firstRowFirstColumn="0" w:firstRowLastColumn="0" w:lastRowFirstColumn="0" w:lastRowLastColumn="0"/>
            </w:pPr>
            <w:r>
              <w:rPr>
                <w:i/>
              </w:rPr>
              <w:t>Обобщить</w:t>
            </w:r>
            <w:r>
              <w:t xml:space="preserve"> полученные знания о прилагательном. </w:t>
            </w:r>
          </w:p>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Стр. 210, упр. 293 </w:t>
            </w:r>
          </w:p>
        </w:tc>
      </w:tr>
      <w:tr w:rsidR="000C7C85">
        <w:trPr>
          <w:trHeight w:val="1114"/>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t xml:space="preserve"> 138</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5</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t xml:space="preserve">Глагол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35" w:firstLine="0"/>
              <w:cnfStyle w:val="000000000000" w:firstRow="0" w:lastRow="0" w:firstColumn="0" w:lastColumn="0" w:oddVBand="0" w:evenVBand="0" w:oddHBand="0" w:evenHBand="0" w:firstRowFirstColumn="0" w:firstRowLastColumn="0" w:lastRowFirstColumn="0" w:lastRowLastColumn="0"/>
            </w:pPr>
            <w:r>
              <w:rPr>
                <w:i/>
              </w:rPr>
              <w:t>Уметь</w:t>
            </w:r>
            <w:r>
              <w:t xml:space="preserve"> распознавать глаголы, определять их значения, правильно употреблять в речи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Стр. 213, упр. 298 </w:t>
            </w:r>
          </w:p>
        </w:tc>
      </w:tr>
      <w:tr w:rsidR="000C7C85">
        <w:trPr>
          <w:trHeight w:val="1666"/>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t xml:space="preserve"> 139</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6</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t>Предложение</w:t>
            </w:r>
            <w:r>
              <w:rPr>
                <w:i/>
              </w:rPr>
              <w:t xml:space="preserve">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rPr>
                <w:i/>
              </w:rPr>
              <w:t>Знать с</w:t>
            </w:r>
            <w:r>
              <w:t xml:space="preserve">троение </w:t>
            </w:r>
          </w:p>
          <w:p w:rsidR="000C7C85" w:rsidRDefault="001C0C5D">
            <w:pPr>
              <w:spacing w:after="0" w:line="259" w:lineRule="auto"/>
              <w:ind w:left="110" w:right="202" w:firstLine="0"/>
              <w:jc w:val="both"/>
              <w:cnfStyle w:val="000000000000" w:firstRow="0" w:lastRow="0" w:firstColumn="0" w:lastColumn="0" w:oddVBand="0" w:evenVBand="0" w:oddHBand="0" w:evenHBand="0" w:firstRowFirstColumn="0" w:firstRowLastColumn="0" w:lastRowFirstColumn="0" w:lastRowLastColumn="0"/>
            </w:pPr>
            <w:r>
              <w:t xml:space="preserve">предложения, ставить знаки препинания в конце предложения. Уметь разбирать простое предложение по членам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Стр. 218, упр. 307 </w:t>
            </w:r>
          </w:p>
        </w:tc>
      </w:tr>
      <w:tr w:rsidR="000C7C85">
        <w:trPr>
          <w:trHeight w:val="458"/>
        </w:trPr>
        <w:tc>
          <w:tcPr>
            <w:cnfStyle w:val="001000000000" w:firstRow="0" w:lastRow="0" w:firstColumn="1" w:lastColumn="0" w:oddVBand="0" w:evenVBand="0" w:oddHBand="0" w:evenHBand="0" w:firstRowFirstColumn="0" w:firstRowLastColumn="0" w:lastRowFirstColumn="0" w:lastRowLastColumn="0"/>
            <w:tcW w:w="85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pPr>
            <w:r>
              <w:t xml:space="preserve"> 140</w:t>
            </w:r>
          </w:p>
          <w:p w:rsidR="000C7C85" w:rsidRDefault="000C7C85">
            <w:pPr>
              <w:spacing w:after="160" w:line="259" w:lineRule="auto"/>
              <w:ind w:left="0" w:right="0" w:firstLine="0"/>
            </w:pPr>
          </w:p>
        </w:tc>
        <w:tc>
          <w:tcPr>
            <w:tcW w:w="70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160" w:line="259" w:lineRule="auto"/>
              <w:ind w:left="0" w:right="0" w:firstLine="0"/>
              <w:jc w:val="center"/>
              <w:cnfStyle w:val="000000000000" w:firstRow="0" w:lastRow="0" w:firstColumn="0" w:lastColumn="0" w:oddVBand="0" w:evenVBand="0" w:oddHBand="0" w:evenHBand="0" w:firstRowFirstColumn="0" w:firstRowLastColumn="0" w:lastRowFirstColumn="0" w:lastRowLastColumn="0"/>
            </w:pPr>
            <w:r>
              <w:t>7</w:t>
            </w:r>
          </w:p>
        </w:tc>
        <w:tc>
          <w:tcPr>
            <w:tcW w:w="1549"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t xml:space="preserve"> </w:t>
            </w:r>
          </w:p>
        </w:tc>
        <w:tc>
          <w:tcPr>
            <w:tcW w:w="4404" w:type="dxa"/>
            <w:vMerge w:val="restart"/>
            <w:tcBorders>
              <w:top w:val="single" w:sz="4" w:space="0" w:color="000000"/>
              <w:left w:val="single" w:sz="4" w:space="0" w:color="000000"/>
              <w:bottom w:val="single" w:sz="4" w:space="0" w:color="000000"/>
              <w:right w:val="nil"/>
            </w:tcBorders>
          </w:tcPr>
          <w:p w:rsidR="000C7C85" w:rsidRDefault="001C0C5D">
            <w:pPr>
              <w:spacing w:after="0" w:line="259" w:lineRule="auto"/>
              <w:ind w:left="106" w:right="0" w:firstLine="0"/>
              <w:cnfStyle w:val="000000000000" w:firstRow="0" w:lastRow="0" w:firstColumn="0" w:lastColumn="0" w:oddVBand="0" w:evenVBand="0" w:oddHBand="0" w:evenHBand="0" w:firstRowFirstColumn="0" w:firstRowLastColumn="0" w:lastRowFirstColumn="0" w:lastRowLastColumn="0"/>
            </w:pPr>
            <w:r>
              <w:t>Текст</w:t>
            </w:r>
            <w:r>
              <w:rPr>
                <w:b/>
                <w:i/>
              </w:rPr>
              <w:t xml:space="preserve"> </w:t>
            </w: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110" w:right="0" w:firstLine="0"/>
              <w:cnfStyle w:val="000000000000" w:firstRow="0" w:lastRow="0" w:firstColumn="0" w:lastColumn="0" w:oddVBand="0" w:evenVBand="0" w:oddHBand="0" w:evenHBand="0" w:firstRowFirstColumn="0" w:firstRowLastColumn="0" w:lastRowFirstColumn="0" w:lastRowLastColumn="0"/>
            </w:pPr>
            <w:r>
              <w:rPr>
                <w:i/>
              </w:rPr>
              <w:t>Уметь</w:t>
            </w:r>
            <w:r>
              <w:t xml:space="preserve"> выделять основную </w:t>
            </w:r>
          </w:p>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мысль текста, составлять текст по заданной теме; правильно строить предложения </w:t>
            </w:r>
          </w:p>
        </w:tc>
        <w:tc>
          <w:tcPr>
            <w:tcW w:w="2271"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Работа по карточкам </w:t>
            </w:r>
          </w:p>
        </w:tc>
      </w:tr>
      <w:tr w:rsidR="000C7C85">
        <w:trPr>
          <w:trHeight w:val="956"/>
        </w:trPr>
        <w:tc>
          <w:tcPr>
            <w:cnfStyle w:val="001000000000" w:firstRow="0" w:lastRow="0" w:firstColumn="1" w:lastColumn="0" w:oddVBand="0" w:evenVBand="0" w:oddHBand="0" w:evenHBand="0" w:firstRowFirstColumn="0" w:firstRowLastColumn="0" w:lastRowFirstColumn="0" w:lastRowLastColumn="0"/>
            <w:tcW w:w="850" w:type="dxa"/>
            <w:vMerge/>
            <w:tcBorders>
              <w:top w:val="single" w:sz="4" w:space="0" w:color="000000"/>
              <w:left w:val="single" w:sz="4" w:space="0" w:color="000000"/>
              <w:bottom w:val="single" w:sz="4" w:space="0" w:color="000000"/>
              <w:right w:val="single" w:sz="4" w:space="0" w:color="000000"/>
            </w:tcBorders>
          </w:tcPr>
          <w:p w:rsidR="000C7C85" w:rsidRDefault="000C7C85"/>
        </w:tc>
        <w:tc>
          <w:tcPr>
            <w:tcW w:w="709" w:type="dxa"/>
            <w:vMerge/>
            <w:tcBorders>
              <w:top w:val="single" w:sz="4" w:space="0" w:color="000000"/>
              <w:left w:val="single" w:sz="4" w:space="0" w:color="000000"/>
              <w:bottom w:val="single" w:sz="4" w:space="0" w:color="000000"/>
              <w:right w:val="single" w:sz="4" w:space="0" w:color="000000"/>
            </w:tcBorders>
          </w:tcPr>
          <w:p w:rsidR="000C7C85" w:rsidRDefault="000C7C85">
            <w:pPr>
              <w:cnfStyle w:val="000000000000" w:firstRow="0" w:lastRow="0" w:firstColumn="0" w:lastColumn="0" w:oddVBand="0" w:evenVBand="0" w:oddHBand="0" w:evenHBand="0" w:firstRowFirstColumn="0" w:firstRowLastColumn="0" w:lastRowFirstColumn="0" w:lastRowLastColumn="0"/>
            </w:pPr>
          </w:p>
        </w:tc>
        <w:tc>
          <w:tcPr>
            <w:tcW w:w="1549" w:type="dxa"/>
            <w:vMerge/>
            <w:tcBorders>
              <w:top w:val="single" w:sz="4" w:space="0" w:color="000000"/>
              <w:left w:val="single" w:sz="4" w:space="0" w:color="000000"/>
              <w:bottom w:val="single" w:sz="4" w:space="0" w:color="000000"/>
              <w:right w:val="single" w:sz="4" w:space="0" w:color="000000"/>
            </w:tcBorders>
          </w:tcPr>
          <w:p w:rsidR="000C7C85" w:rsidRDefault="000C7C85">
            <w:pPr>
              <w:cnfStyle w:val="000000000000" w:firstRow="0" w:lastRow="0" w:firstColumn="0" w:lastColumn="0" w:oddVBand="0" w:evenVBand="0" w:oddHBand="0" w:evenHBand="0" w:firstRowFirstColumn="0" w:firstRowLastColumn="0" w:lastRowFirstColumn="0" w:lastRowLastColumn="0"/>
            </w:pPr>
          </w:p>
        </w:tc>
        <w:tc>
          <w:tcPr>
            <w:tcW w:w="4404" w:type="dxa"/>
            <w:vMerge/>
            <w:tcBorders>
              <w:top w:val="single" w:sz="4" w:space="0" w:color="000000"/>
              <w:left w:val="single" w:sz="4" w:space="0" w:color="000000"/>
              <w:bottom w:val="single" w:sz="4" w:space="0" w:color="000000"/>
              <w:right w:val="single" w:sz="4" w:space="0" w:color="000000"/>
            </w:tcBorders>
          </w:tcPr>
          <w:p w:rsidR="000C7C85" w:rsidRDefault="000C7C85">
            <w:pPr>
              <w:cnfStyle w:val="000000000000" w:firstRow="0" w:lastRow="0" w:firstColumn="0" w:lastColumn="0" w:oddVBand="0" w:evenVBand="0" w:oddHBand="0" w:evenHBand="0" w:firstRowFirstColumn="0" w:firstRowLastColumn="0" w:lastRowFirstColumn="0" w:lastRowLastColumn="0"/>
            </w:pPr>
          </w:p>
        </w:tc>
        <w:tc>
          <w:tcPr>
            <w:tcW w:w="3399" w:type="dxa"/>
            <w:vMerge w:val="restart"/>
            <w:tcBorders>
              <w:top w:val="single" w:sz="4" w:space="0" w:color="000000"/>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tcBorders>
              <w:top w:val="single" w:sz="4" w:space="0" w:color="000000"/>
              <w:left w:val="single" w:sz="4" w:space="0" w:color="000000"/>
              <w:bottom w:val="single" w:sz="4" w:space="0" w:color="000000"/>
              <w:right w:val="single" w:sz="4" w:space="0" w:color="000000"/>
            </w:tcBorders>
          </w:tcPr>
          <w:p w:rsidR="000C7C85" w:rsidRDefault="000C7C85">
            <w:pPr>
              <w:cnfStyle w:val="000000000000" w:firstRow="0" w:lastRow="0" w:firstColumn="0" w:lastColumn="0" w:oddVBand="0" w:evenVBand="0" w:oddHBand="0" w:evenHBand="0" w:firstRowFirstColumn="0" w:firstRowLastColumn="0" w:lastRowFirstColumn="0" w:lastRowLastColumn="0"/>
            </w:pPr>
          </w:p>
        </w:tc>
        <w:tc>
          <w:tcPr>
            <w:tcW w:w="2271" w:type="dxa"/>
            <w:vMerge/>
            <w:tcBorders>
              <w:top w:val="single" w:sz="4" w:space="0" w:color="000000"/>
              <w:left w:val="single" w:sz="4" w:space="0" w:color="000000"/>
              <w:bottom w:val="single" w:sz="4" w:space="0" w:color="000000"/>
              <w:right w:val="single" w:sz="4" w:space="0" w:color="000000"/>
            </w:tcBorders>
          </w:tcPr>
          <w:p w:rsidR="000C7C85" w:rsidRDefault="000C7C85">
            <w:pPr>
              <w:cnfStyle w:val="000000000000" w:firstRow="0" w:lastRow="0" w:firstColumn="0" w:lastColumn="0" w:oddVBand="0" w:evenVBand="0" w:oddHBand="0" w:evenHBand="0" w:firstRowFirstColumn="0" w:firstRowLastColumn="0" w:lastRowFirstColumn="0" w:lastRowLastColumn="0"/>
            </w:pPr>
          </w:p>
        </w:tc>
      </w:tr>
      <w:tr w:rsidR="000C7C85">
        <w:trPr>
          <w:trHeight w:val="836"/>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141</w:t>
            </w:r>
          </w:p>
          <w:p w:rsidR="000C7C85" w:rsidRDefault="000C7C85">
            <w:pPr>
              <w:spacing w:after="0" w:line="259" w:lineRule="auto"/>
              <w:ind w:left="5" w:right="0" w:firstLine="0"/>
            </w:pPr>
          </w:p>
          <w:p w:rsidR="000C7C85" w:rsidRDefault="000C7C85">
            <w:pPr>
              <w:spacing w:after="0" w:line="259" w:lineRule="auto"/>
              <w:ind w:left="5" w:right="0" w:firstLine="0"/>
            </w:pPr>
          </w:p>
          <w:p w:rsidR="000C7C85" w:rsidRDefault="001C0C5D">
            <w:pPr>
              <w:spacing w:after="0" w:line="259" w:lineRule="auto"/>
              <w:ind w:left="5" w:right="0" w:firstLine="0"/>
            </w:pPr>
            <w:r>
              <w:t>142</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r>
              <w:t>8</w:t>
            </w:r>
          </w:p>
          <w:p w:rsidR="000C7C85" w:rsidRDefault="000C7C85">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r>
              <w:t>9</w:t>
            </w:r>
          </w:p>
          <w:p w:rsidR="000C7C85" w:rsidRDefault="000C7C85">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b/>
                <w:i/>
              </w:rPr>
              <w:t>Годовой контрольный диктант.</w:t>
            </w:r>
            <w:r>
              <w:t xml:space="preserve"> </w:t>
            </w:r>
          </w:p>
          <w:p w:rsidR="000C7C85" w:rsidRDefault="000C7C85">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
          <w:p w:rsidR="000C7C85" w:rsidRDefault="000C7C85">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p>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Работа над ошибками.</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Умет</w:t>
            </w:r>
            <w:r>
              <w:t xml:space="preserve">ь применять на практике полученные  знания.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Работа по карточкам </w:t>
            </w:r>
          </w:p>
        </w:tc>
      </w:tr>
      <w:tr w:rsidR="000C7C85">
        <w:trPr>
          <w:trHeight w:val="840"/>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lastRenderedPageBreak/>
              <w:t xml:space="preserve"> 143</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r>
              <w:t xml:space="preserve"> 10</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 </w:t>
            </w:r>
            <w:r>
              <w:rPr>
                <w:b/>
                <w:i/>
              </w:rPr>
              <w:t>Деловое письмо</w:t>
            </w:r>
            <w:r>
              <w:t xml:space="preserve">. Письмо родным </w:t>
            </w:r>
          </w:p>
        </w:tc>
        <w:tc>
          <w:tcPr>
            <w:tcW w:w="3399" w:type="dxa"/>
            <w:vMerge/>
            <w:tcBorders>
              <w:top w:val="nil"/>
              <w:left w:val="single" w:sz="4" w:space="0" w:color="000000"/>
              <w:bottom w:val="nil"/>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vMerge w:val="restart"/>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rPr>
                <w:i/>
              </w:rPr>
              <w:t>Знать виды</w:t>
            </w:r>
            <w:r>
              <w:t xml:space="preserve"> делового письма. Уметь составлять деловые бумаги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34" w:firstLine="0"/>
              <w:cnfStyle w:val="000000000000" w:firstRow="0" w:lastRow="0" w:firstColumn="0" w:lastColumn="0" w:oddVBand="0" w:evenVBand="0" w:oddHBand="0" w:evenHBand="0" w:firstRowFirstColumn="0" w:firstRowLastColumn="0" w:lastRowFirstColumn="0" w:lastRowLastColumn="0"/>
            </w:pPr>
            <w:r>
              <w:t xml:space="preserve">Написать письмо по данной теме </w:t>
            </w:r>
          </w:p>
        </w:tc>
      </w:tr>
      <w:tr w:rsidR="000C7C85">
        <w:trPr>
          <w:trHeight w:val="562"/>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pPr>
            <w:r>
              <w:t xml:space="preserve"> 144</w:t>
            </w:r>
          </w:p>
        </w:tc>
        <w:tc>
          <w:tcPr>
            <w:tcW w:w="70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r>
              <w:t>11</w:t>
            </w:r>
          </w:p>
        </w:tc>
        <w:tc>
          <w:tcPr>
            <w:tcW w:w="1549"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center"/>
              <w:cnfStyle w:val="000000000000" w:firstRow="0" w:lastRow="0" w:firstColumn="0" w:lastColumn="0" w:oddVBand="0" w:evenVBand="0" w:oddHBand="0" w:evenHBand="0" w:firstRowFirstColumn="0" w:firstRowLastColumn="0" w:lastRowFirstColumn="0" w:lastRowLastColumn="0"/>
            </w:pPr>
            <w:r>
              <w:t xml:space="preserve"> </w:t>
            </w:r>
          </w:p>
        </w:tc>
        <w:tc>
          <w:tcPr>
            <w:tcW w:w="4404"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Повторение пройденного материала. Итоги работы за год </w:t>
            </w:r>
          </w:p>
        </w:tc>
        <w:tc>
          <w:tcPr>
            <w:tcW w:w="3399" w:type="dxa"/>
            <w:vMerge/>
            <w:tcBorders>
              <w:top w:val="nil"/>
              <w:left w:val="single" w:sz="4" w:space="0" w:color="000000"/>
              <w:bottom w:val="single" w:sz="4" w:space="0" w:color="000000"/>
              <w:right w:val="single" w:sz="4" w:space="0" w:color="000000"/>
            </w:tcBorders>
          </w:tcPr>
          <w:p w:rsidR="000C7C85" w:rsidRDefault="000C7C85">
            <w:pPr>
              <w:spacing w:after="160" w:line="259" w:lineRule="auto"/>
              <w:ind w:left="0" w:right="0" w:firstLine="0"/>
              <w:cnfStyle w:val="000000000000" w:firstRow="0" w:lastRow="0" w:firstColumn="0" w:lastColumn="0" w:oddVBand="0" w:evenVBand="0" w:oddHBand="0" w:evenHBand="0" w:firstRowFirstColumn="0" w:firstRowLastColumn="0" w:lastRowFirstColumn="0" w:lastRowLastColumn="0"/>
            </w:pPr>
          </w:p>
        </w:tc>
        <w:tc>
          <w:tcPr>
            <w:tcW w:w="3260"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jc w:val="both"/>
              <w:cnfStyle w:val="000000000000" w:firstRow="0" w:lastRow="0" w:firstColumn="0" w:lastColumn="0" w:oddVBand="0" w:evenVBand="0" w:oddHBand="0" w:evenHBand="0" w:firstRowFirstColumn="0" w:firstRowLastColumn="0" w:lastRowFirstColumn="0" w:lastRowLastColumn="0"/>
            </w:pPr>
            <w:r>
              <w:rPr>
                <w:i/>
              </w:rPr>
              <w:t>Обобщить и закрепить</w:t>
            </w:r>
            <w:r>
              <w:t xml:space="preserve"> </w:t>
            </w:r>
            <w:proofErr w:type="gramStart"/>
            <w:r>
              <w:t>пройденный</w:t>
            </w:r>
            <w:proofErr w:type="gramEnd"/>
            <w:r>
              <w:t xml:space="preserve"> материала. </w:t>
            </w:r>
          </w:p>
        </w:tc>
        <w:tc>
          <w:tcPr>
            <w:tcW w:w="2271" w:type="dxa"/>
            <w:tcBorders>
              <w:top w:val="single" w:sz="4" w:space="0" w:color="000000"/>
              <w:left w:val="single" w:sz="4" w:space="0" w:color="000000"/>
              <w:bottom w:val="single" w:sz="4" w:space="0" w:color="000000"/>
              <w:right w:val="single" w:sz="4" w:space="0" w:color="000000"/>
            </w:tcBorders>
          </w:tcPr>
          <w:p w:rsidR="000C7C85" w:rsidRDefault="001C0C5D">
            <w:pPr>
              <w:spacing w:after="0" w:line="259" w:lineRule="auto"/>
              <w:ind w:left="5" w:right="0" w:firstLine="0"/>
              <w:cnfStyle w:val="000000000000" w:firstRow="0" w:lastRow="0" w:firstColumn="0" w:lastColumn="0" w:oddVBand="0" w:evenVBand="0" w:oddHBand="0" w:evenHBand="0" w:firstRowFirstColumn="0" w:firstRowLastColumn="0" w:lastRowFirstColumn="0" w:lastRowLastColumn="0"/>
            </w:pPr>
            <w:r>
              <w:t xml:space="preserve">Работа по карточкам </w:t>
            </w:r>
          </w:p>
        </w:tc>
      </w:tr>
    </w:tbl>
    <w:p w:rsidR="000C7C85" w:rsidRDefault="001C0C5D">
      <w:pPr>
        <w:spacing w:after="0" w:line="259" w:lineRule="auto"/>
        <w:ind w:left="0" w:right="0" w:firstLine="0"/>
      </w:pPr>
      <w:r>
        <w:t xml:space="preserve"> </w:t>
      </w:r>
    </w:p>
    <w:p w:rsidR="000C7C85" w:rsidRDefault="001C0C5D">
      <w:pPr>
        <w:spacing w:after="0" w:line="259" w:lineRule="auto"/>
        <w:ind w:left="0" w:right="0" w:firstLine="0"/>
      </w:pPr>
      <w:r>
        <w:rPr>
          <w:b/>
        </w:rPr>
        <w:t xml:space="preserve"> </w:t>
      </w:r>
    </w:p>
    <w:p w:rsidR="000C7C85" w:rsidRDefault="001C0C5D">
      <w:pPr>
        <w:spacing w:after="0" w:line="259" w:lineRule="auto"/>
        <w:ind w:left="0" w:right="0" w:firstLine="0"/>
      </w:pPr>
      <w:r>
        <w:t xml:space="preserve"> </w:t>
      </w:r>
    </w:p>
    <w:p w:rsidR="000C7C85" w:rsidRDefault="001C0C5D">
      <w:pPr>
        <w:spacing w:after="0" w:line="259" w:lineRule="auto"/>
        <w:ind w:left="0" w:right="0" w:firstLine="0"/>
      </w:pPr>
      <w:r>
        <w:t xml:space="preserve"> </w:t>
      </w:r>
    </w:p>
    <w:p w:rsidR="000C7C85" w:rsidRDefault="001C0C5D">
      <w:pPr>
        <w:spacing w:after="0" w:line="259" w:lineRule="auto"/>
        <w:ind w:left="0" w:right="0" w:firstLine="0"/>
      </w:pPr>
      <w:r>
        <w:t xml:space="preserve"> </w:t>
      </w:r>
    </w:p>
    <w:p w:rsidR="000C7C85" w:rsidRDefault="001C0C5D">
      <w:pPr>
        <w:spacing w:after="0" w:line="259" w:lineRule="auto"/>
        <w:ind w:left="0" w:right="8138" w:firstLine="0"/>
        <w:jc w:val="right"/>
      </w:pPr>
      <w:r>
        <w:rPr>
          <w:b/>
        </w:rPr>
        <w:t xml:space="preserve"> </w:t>
      </w:r>
    </w:p>
    <w:p w:rsidR="000C7C85" w:rsidRDefault="001C0C5D">
      <w:pPr>
        <w:spacing w:after="0" w:line="259" w:lineRule="auto"/>
        <w:ind w:left="0" w:right="8138" w:firstLine="0"/>
        <w:jc w:val="right"/>
      </w:pPr>
      <w:r>
        <w:rPr>
          <w:b/>
        </w:rPr>
        <w:t xml:space="preserve"> </w:t>
      </w:r>
    </w:p>
    <w:p w:rsidR="000C7C85" w:rsidRDefault="001C0C5D">
      <w:pPr>
        <w:spacing w:after="0" w:line="259" w:lineRule="auto"/>
        <w:ind w:left="0" w:right="8138" w:firstLine="0"/>
        <w:jc w:val="right"/>
      </w:pPr>
      <w:r>
        <w:rPr>
          <w:b/>
        </w:rPr>
        <w:t xml:space="preserve"> </w:t>
      </w:r>
    </w:p>
    <w:p w:rsidR="000C7C85" w:rsidRDefault="001C0C5D">
      <w:pPr>
        <w:spacing w:after="0" w:line="259" w:lineRule="auto"/>
        <w:ind w:left="0" w:right="8138" w:firstLine="0"/>
        <w:jc w:val="right"/>
      </w:pPr>
      <w:r>
        <w:rPr>
          <w:b/>
        </w:rPr>
        <w:t xml:space="preserve"> </w:t>
      </w:r>
    </w:p>
    <w:p w:rsidR="000C7C85" w:rsidRDefault="001C0C5D">
      <w:pPr>
        <w:spacing w:after="0" w:line="259" w:lineRule="auto"/>
        <w:ind w:left="0" w:right="8138" w:firstLine="0"/>
        <w:jc w:val="right"/>
      </w:pPr>
      <w:r>
        <w:rPr>
          <w:b/>
        </w:rPr>
        <w:t xml:space="preserve"> </w:t>
      </w:r>
    </w:p>
    <w:p w:rsidR="000C7C85" w:rsidRDefault="000C7C85">
      <w:pPr>
        <w:spacing w:after="0" w:line="259" w:lineRule="auto"/>
        <w:ind w:left="0" w:right="8138" w:firstLine="0"/>
        <w:jc w:val="right"/>
      </w:pPr>
    </w:p>
    <w:p w:rsidR="000C7C85" w:rsidRDefault="001C0C5D" w:rsidP="00B429F0">
      <w:pPr>
        <w:spacing w:after="0" w:line="259" w:lineRule="auto"/>
        <w:ind w:left="0" w:right="8138" w:firstLine="0"/>
      </w:pPr>
      <w:r>
        <w:rPr>
          <w:b/>
        </w:rPr>
        <w:t>Литература и средства обучения.</w:t>
      </w:r>
      <w:r>
        <w:t xml:space="preserve"> </w:t>
      </w:r>
    </w:p>
    <w:p w:rsidR="000C7C85" w:rsidRDefault="001C0C5D">
      <w:pPr>
        <w:numPr>
          <w:ilvl w:val="0"/>
          <w:numId w:val="4"/>
        </w:numPr>
        <w:ind w:right="505" w:hanging="288"/>
      </w:pPr>
      <w:r>
        <w:t xml:space="preserve">Диктанты по русскому языку для специальной (коррекционной) школы VIII вида: 5 – 7 </w:t>
      </w:r>
      <w:proofErr w:type="spellStart"/>
      <w:r>
        <w:t>кл</w:t>
      </w:r>
      <w:proofErr w:type="spellEnd"/>
      <w:r>
        <w:t>.: Пособие для учителя</w:t>
      </w:r>
      <w:proofErr w:type="gramStart"/>
      <w:r>
        <w:t xml:space="preserve"> / С</w:t>
      </w:r>
      <w:proofErr w:type="gramEnd"/>
      <w:r>
        <w:t xml:space="preserve">ост. Е.Я. Кудрявцева. – М.: </w:t>
      </w:r>
      <w:proofErr w:type="spellStart"/>
      <w:r>
        <w:t>Гуманит</w:t>
      </w:r>
      <w:proofErr w:type="spellEnd"/>
      <w:r>
        <w:t xml:space="preserve">. изд. центр ВЛАДОС, 2003. </w:t>
      </w:r>
    </w:p>
    <w:p w:rsidR="000C7C85" w:rsidRDefault="001C0C5D">
      <w:pPr>
        <w:numPr>
          <w:ilvl w:val="0"/>
          <w:numId w:val="4"/>
        </w:numPr>
        <w:ind w:right="505" w:hanging="288"/>
      </w:pPr>
      <w:r>
        <w:t>Примерная адаптированная основная общеобразовательная программа образования обучающихся с умственной отсталостью (интеллектуальными нарушениями)/М-во образования и науки</w:t>
      </w:r>
      <w:proofErr w:type="gramStart"/>
      <w:r>
        <w:t xml:space="preserve"> Р</w:t>
      </w:r>
      <w:proofErr w:type="gramEnd"/>
      <w:r>
        <w:t>ос. Федерации. – М.: Просвещение, 2017. 3.</w:t>
      </w:r>
      <w:r>
        <w:rPr>
          <w:rFonts w:ascii="Arial" w:eastAsia="Arial" w:hAnsi="Arial" w:cs="Arial"/>
        </w:rPr>
        <w:t xml:space="preserve"> </w:t>
      </w:r>
      <w:r>
        <w:t xml:space="preserve">Программы специальных (коррекционных) образовательных учреждений VIII вида: 5 – 9 классы, сборник 1, под редакцией В.В. Воронковой, 2011. </w:t>
      </w:r>
    </w:p>
    <w:p w:rsidR="000C7C85" w:rsidRDefault="001C0C5D">
      <w:pPr>
        <w:numPr>
          <w:ilvl w:val="0"/>
          <w:numId w:val="5"/>
        </w:numPr>
        <w:ind w:right="1215" w:hanging="288"/>
      </w:pPr>
      <w:r>
        <w:t xml:space="preserve">Рабочие программы по учебным предметам. ФГОС образования </w:t>
      </w:r>
      <w:proofErr w:type="gramStart"/>
      <w:r>
        <w:t>обучающихся</w:t>
      </w:r>
      <w:proofErr w:type="gramEnd"/>
      <w:r>
        <w:t xml:space="preserve"> с интеллектуальными нарушениями. Вариант 1. 5 - 9 классы. Русский язык. Чтение. Мир истории. История Отечества / Э.В. Якубовская, М.И. Шишкова, И.М. </w:t>
      </w:r>
      <w:proofErr w:type="spellStart"/>
      <w:r>
        <w:t>Бгажнокова</w:t>
      </w:r>
      <w:proofErr w:type="spellEnd"/>
      <w:r>
        <w:t xml:space="preserve">. – М.: Просвещение, 2018. </w:t>
      </w:r>
    </w:p>
    <w:p w:rsidR="000C7C85" w:rsidRDefault="001C0C5D">
      <w:pPr>
        <w:numPr>
          <w:ilvl w:val="0"/>
          <w:numId w:val="5"/>
        </w:numPr>
        <w:ind w:right="1215" w:hanging="288"/>
      </w:pPr>
      <w:r>
        <w:t xml:space="preserve">Русский язык. 5 класс: учебник для общеобразовательных организаций, реализующих адаптированные основные общеобразовательные программы / Э.В. Якубовская, Н.Г. </w:t>
      </w:r>
      <w:proofErr w:type="spellStart"/>
      <w:r>
        <w:t>Галунчикова</w:t>
      </w:r>
      <w:proofErr w:type="spellEnd"/>
      <w:r>
        <w:t xml:space="preserve">. – М.: Просвещение, 2018. </w:t>
      </w:r>
    </w:p>
    <w:p w:rsidR="000C7C85" w:rsidRDefault="001C0C5D">
      <w:pPr>
        <w:numPr>
          <w:ilvl w:val="0"/>
          <w:numId w:val="5"/>
        </w:numPr>
        <w:ind w:right="1215" w:hanging="288"/>
      </w:pPr>
      <w:r>
        <w:t xml:space="preserve">Русский язык, Рабочая тетрадь № 1,2,3,4. Э. В. Якубовская, Н. Г. </w:t>
      </w:r>
      <w:proofErr w:type="spellStart"/>
      <w:r>
        <w:t>Галунчикова</w:t>
      </w:r>
      <w:proofErr w:type="spellEnd"/>
      <w:r>
        <w:t>, Москва «Просвещение» 2018 год 7.</w:t>
      </w:r>
      <w:r>
        <w:rPr>
          <w:rFonts w:ascii="Arial" w:eastAsia="Arial" w:hAnsi="Arial" w:cs="Arial"/>
        </w:rPr>
        <w:t xml:space="preserve"> </w:t>
      </w:r>
      <w:r>
        <w:t>Аксенова, А. К. Методика обучения русскому языку в специальной (коррекционной) школе / А. К. Аксенова. – М.</w:t>
      </w:r>
      <w:proofErr w:type="gramStart"/>
      <w:r>
        <w:t xml:space="preserve"> :</w:t>
      </w:r>
      <w:proofErr w:type="gramEnd"/>
      <w:r>
        <w:t xml:space="preserve"> ВЛАДОС, 2004. </w:t>
      </w:r>
    </w:p>
    <w:p w:rsidR="000C7C85" w:rsidRDefault="001C0C5D">
      <w:pPr>
        <w:spacing w:after="33" w:line="259" w:lineRule="auto"/>
        <w:ind w:left="0" w:right="0" w:firstLine="0"/>
      </w:pPr>
      <w:r>
        <w:t xml:space="preserve"> </w:t>
      </w:r>
    </w:p>
    <w:p w:rsidR="000C7C85" w:rsidRDefault="001C0C5D">
      <w:pPr>
        <w:spacing w:after="18" w:line="259" w:lineRule="auto"/>
        <w:ind w:left="0" w:right="477" w:firstLine="0"/>
        <w:jc w:val="center"/>
      </w:pPr>
      <w:r>
        <w:rPr>
          <w:b/>
          <w:i/>
        </w:rPr>
        <w:t>Дополнительная литература</w:t>
      </w:r>
      <w:r>
        <w:t xml:space="preserve"> </w:t>
      </w:r>
    </w:p>
    <w:p w:rsidR="000C7C85" w:rsidRDefault="001C0C5D">
      <w:pPr>
        <w:ind w:left="0" w:right="452"/>
      </w:pPr>
      <w:r>
        <w:t>1.</w:t>
      </w:r>
      <w:r>
        <w:rPr>
          <w:rFonts w:ascii="Arial" w:eastAsia="Arial" w:hAnsi="Arial" w:cs="Arial"/>
        </w:rPr>
        <w:t xml:space="preserve"> </w:t>
      </w:r>
      <w:r>
        <w:rPr>
          <w:rFonts w:ascii="Arial" w:eastAsia="Arial" w:hAnsi="Arial" w:cs="Arial"/>
        </w:rPr>
        <w:tab/>
      </w:r>
      <w:r>
        <w:t>Аксенова, А. К. Развитие речи учащихся на уроках грамматики и правописания в 5-9 классах специальных (коррекционных) образовательных учреждений VIII вида / А. К. Аксенова. – М.</w:t>
      </w:r>
      <w:proofErr w:type="gramStart"/>
      <w:r>
        <w:t xml:space="preserve"> :</w:t>
      </w:r>
      <w:proofErr w:type="gramEnd"/>
      <w:r>
        <w:t xml:space="preserve"> Просвещение, 2002. – 144 с. </w:t>
      </w:r>
    </w:p>
    <w:p w:rsidR="000C7C85" w:rsidRDefault="001C0C5D">
      <w:pPr>
        <w:ind w:left="0" w:right="452"/>
      </w:pPr>
      <w:r>
        <w:lastRenderedPageBreak/>
        <w:t xml:space="preserve">2.Аксёнова А.К. «Методика обучения русскому языку в специальной (коррекционной) школе». - М.: ВЛАДОС, 2002 </w:t>
      </w:r>
    </w:p>
    <w:p w:rsidR="000C7C85" w:rsidRDefault="001C0C5D">
      <w:pPr>
        <w:ind w:left="0" w:right="452"/>
      </w:pPr>
      <w:r>
        <w:t xml:space="preserve">3. </w:t>
      </w:r>
      <w:proofErr w:type="spellStart"/>
      <w:r>
        <w:t>Зикеев</w:t>
      </w:r>
      <w:proofErr w:type="spellEnd"/>
      <w:r>
        <w:t xml:space="preserve"> А.Г. «Практическая грамматика на уроках русского языка»: Учеб</w:t>
      </w:r>
      <w:proofErr w:type="gramStart"/>
      <w:r>
        <w:t>.</w:t>
      </w:r>
      <w:proofErr w:type="gramEnd"/>
      <w:r>
        <w:t xml:space="preserve">- </w:t>
      </w:r>
      <w:proofErr w:type="gramStart"/>
      <w:r>
        <w:t>м</w:t>
      </w:r>
      <w:proofErr w:type="gramEnd"/>
      <w:r>
        <w:t xml:space="preserve">етод. Пособие для работы с уч-ся 4-7 </w:t>
      </w:r>
      <w:proofErr w:type="spellStart"/>
      <w:r>
        <w:t>кл</w:t>
      </w:r>
      <w:proofErr w:type="spellEnd"/>
      <w:r>
        <w:t xml:space="preserve">. </w:t>
      </w:r>
      <w:proofErr w:type="gramStart"/>
      <w:r>
        <w:t>С(</w:t>
      </w:r>
      <w:proofErr w:type="gramEnd"/>
      <w:r>
        <w:t xml:space="preserve">К)О учреждений: В 4 ч. – </w:t>
      </w:r>
    </w:p>
    <w:p w:rsidR="000C7C85" w:rsidRDefault="001C0C5D">
      <w:pPr>
        <w:ind w:left="0" w:right="452"/>
      </w:pPr>
      <w:r>
        <w:t xml:space="preserve">М.: </w:t>
      </w:r>
      <w:proofErr w:type="spellStart"/>
      <w:r>
        <w:t>Гуманит</w:t>
      </w:r>
      <w:proofErr w:type="spellEnd"/>
      <w:r>
        <w:t xml:space="preserve">. Изд. Центр ВЛАДОС, 2003 Ч.1: Лексика. Состав слова и словообразование. Имя существительное. Имя прилагательное </w:t>
      </w:r>
    </w:p>
    <w:p w:rsidR="000C7C85" w:rsidRDefault="001C0C5D">
      <w:pPr>
        <w:ind w:left="0" w:right="452"/>
      </w:pPr>
      <w:r>
        <w:t>4.Зикеев А.Г. «Практическая грамматика на уроках русского языка»: Учеб</w:t>
      </w:r>
      <w:proofErr w:type="gramStart"/>
      <w:r>
        <w:t>.</w:t>
      </w:r>
      <w:proofErr w:type="gramEnd"/>
      <w:r>
        <w:t xml:space="preserve">- </w:t>
      </w:r>
      <w:proofErr w:type="gramStart"/>
      <w:r>
        <w:t>м</w:t>
      </w:r>
      <w:proofErr w:type="gramEnd"/>
      <w:r>
        <w:t xml:space="preserve">етод. Пособие для работы с уч-ся 4-7 </w:t>
      </w:r>
      <w:proofErr w:type="spellStart"/>
      <w:r>
        <w:t>кл</w:t>
      </w:r>
      <w:proofErr w:type="spellEnd"/>
      <w:r>
        <w:t xml:space="preserve">. </w:t>
      </w:r>
      <w:proofErr w:type="gramStart"/>
      <w:r>
        <w:t>С(</w:t>
      </w:r>
      <w:proofErr w:type="gramEnd"/>
      <w:r>
        <w:t xml:space="preserve">К)О учреждений: В 4 ч. – </w:t>
      </w:r>
    </w:p>
    <w:p w:rsidR="000C7C85" w:rsidRDefault="001C0C5D">
      <w:pPr>
        <w:ind w:left="0" w:right="452"/>
      </w:pPr>
      <w:r>
        <w:t xml:space="preserve">М.: </w:t>
      </w:r>
      <w:proofErr w:type="spellStart"/>
      <w:r>
        <w:t>Гуманит</w:t>
      </w:r>
      <w:proofErr w:type="spellEnd"/>
      <w:r>
        <w:t xml:space="preserve">. Изд. Центр ВЛАДОС, 2003 Ч.2: Глагол. Местоимение. Причастие </w:t>
      </w:r>
    </w:p>
    <w:p w:rsidR="000C7C85" w:rsidRDefault="001C0C5D">
      <w:pPr>
        <w:ind w:left="0" w:right="452"/>
      </w:pPr>
      <w:r>
        <w:t>5.Зикеев А.Г. «Практическая грамматика на уроках русского языка»: Учеб</w:t>
      </w:r>
      <w:proofErr w:type="gramStart"/>
      <w:r>
        <w:t>.</w:t>
      </w:r>
      <w:proofErr w:type="gramEnd"/>
      <w:r>
        <w:t xml:space="preserve">- </w:t>
      </w:r>
      <w:proofErr w:type="gramStart"/>
      <w:r>
        <w:t>м</w:t>
      </w:r>
      <w:proofErr w:type="gramEnd"/>
      <w:r>
        <w:t xml:space="preserve">етод. Пособие для работы с уч-ся 4-7 </w:t>
      </w:r>
      <w:proofErr w:type="spellStart"/>
      <w:r>
        <w:t>кл</w:t>
      </w:r>
      <w:proofErr w:type="spellEnd"/>
      <w:r>
        <w:t xml:space="preserve">. </w:t>
      </w:r>
      <w:proofErr w:type="gramStart"/>
      <w:r>
        <w:t>С(</w:t>
      </w:r>
      <w:proofErr w:type="gramEnd"/>
      <w:r>
        <w:t xml:space="preserve">К)О учреждений: В 4 ч. – </w:t>
      </w:r>
    </w:p>
    <w:p w:rsidR="000C7C85" w:rsidRDefault="001C0C5D">
      <w:pPr>
        <w:ind w:left="0" w:right="452"/>
      </w:pPr>
      <w:r>
        <w:t xml:space="preserve">М.: </w:t>
      </w:r>
      <w:proofErr w:type="spellStart"/>
      <w:r>
        <w:t>Гуманит</w:t>
      </w:r>
      <w:proofErr w:type="spellEnd"/>
      <w:r>
        <w:t xml:space="preserve">. Изд. Центр ВЛАДОС, 2003 Ч.3: Деепричастие. Имя числительное. Наречие </w:t>
      </w:r>
    </w:p>
    <w:p w:rsidR="000C7C85" w:rsidRDefault="001C0C5D">
      <w:pPr>
        <w:ind w:left="0" w:right="452"/>
      </w:pPr>
      <w:r>
        <w:t>6.Зикеев А.Г. «Практическая грамматика на уроках русского языка»: Учеб</w:t>
      </w:r>
      <w:proofErr w:type="gramStart"/>
      <w:r>
        <w:t>.</w:t>
      </w:r>
      <w:proofErr w:type="gramEnd"/>
      <w:r>
        <w:t xml:space="preserve">- </w:t>
      </w:r>
      <w:proofErr w:type="gramStart"/>
      <w:r>
        <w:t>м</w:t>
      </w:r>
      <w:proofErr w:type="gramEnd"/>
      <w:r>
        <w:t xml:space="preserve">етод. Пособие для работы с уч-ся 4-7 </w:t>
      </w:r>
      <w:proofErr w:type="spellStart"/>
      <w:r>
        <w:t>кл</w:t>
      </w:r>
      <w:proofErr w:type="spellEnd"/>
      <w:r>
        <w:t xml:space="preserve">. </w:t>
      </w:r>
      <w:proofErr w:type="gramStart"/>
      <w:r>
        <w:t>С(</w:t>
      </w:r>
      <w:proofErr w:type="gramEnd"/>
      <w:r>
        <w:t xml:space="preserve">К)О учреждений: В 4 ч. – М.: </w:t>
      </w:r>
      <w:proofErr w:type="spellStart"/>
      <w:r>
        <w:t>Гуманит</w:t>
      </w:r>
      <w:proofErr w:type="spellEnd"/>
      <w:r>
        <w:t xml:space="preserve">. Изд. Центр ВЛАДОС, 2003 Ч. 4: Служебные части речи: предлог, союз, частица. Междометие. </w:t>
      </w:r>
    </w:p>
    <w:p w:rsidR="000C7C85" w:rsidRDefault="001C0C5D">
      <w:pPr>
        <w:numPr>
          <w:ilvl w:val="0"/>
          <w:numId w:val="6"/>
        </w:numPr>
        <w:ind w:right="452"/>
      </w:pPr>
      <w:r>
        <w:t>Кудрявцева Е.Я. «Диктанты по русскому языку для специальной (коррекционной) школы VIII вида, 5-7 классы» – М.:</w:t>
      </w:r>
      <w:proofErr w:type="spellStart"/>
      <w:r>
        <w:t>Гуманит</w:t>
      </w:r>
      <w:proofErr w:type="spellEnd"/>
      <w:r>
        <w:t xml:space="preserve">. Изд. центр ВЛАДОС, 2003 </w:t>
      </w:r>
    </w:p>
    <w:p w:rsidR="00B429F0" w:rsidRDefault="001C0C5D">
      <w:pPr>
        <w:numPr>
          <w:ilvl w:val="0"/>
          <w:numId w:val="6"/>
        </w:numPr>
        <w:ind w:right="452"/>
      </w:pPr>
      <w:r>
        <w:t xml:space="preserve">Якубовская Э.В. Русский язык. Методические рекомендации. 5-9 классы: учебное пособие для общеобразовательных организаций, реализующих </w:t>
      </w:r>
      <w:proofErr w:type="spellStart"/>
      <w:r>
        <w:t>адапт</w:t>
      </w:r>
      <w:proofErr w:type="spellEnd"/>
      <w:r>
        <w:t>. Основные общеобразовательные программы.- М.: Просвещение.2016 г.</w:t>
      </w:r>
    </w:p>
    <w:p w:rsidR="000C7C85" w:rsidRDefault="001C0C5D">
      <w:pPr>
        <w:numPr>
          <w:ilvl w:val="0"/>
          <w:numId w:val="6"/>
        </w:numPr>
        <w:ind w:right="452"/>
      </w:pPr>
      <w:r>
        <w:t xml:space="preserve"> </w:t>
      </w: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r>
        <w:rPr>
          <w:noProof/>
        </w:rPr>
        <w:drawing>
          <wp:anchor distT="0" distB="0" distL="114300" distR="114300" simplePos="0" relativeHeight="251661312" behindDoc="1" locked="0" layoutInCell="0" allowOverlap="1" wp14:anchorId="6A7D7924" wp14:editId="6A9D57A8">
            <wp:simplePos x="0" y="0"/>
            <wp:positionH relativeFrom="page">
              <wp:posOffset>1854200</wp:posOffset>
            </wp:positionH>
            <wp:positionV relativeFrom="page">
              <wp:posOffset>-245745</wp:posOffset>
            </wp:positionV>
            <wp:extent cx="6753225" cy="8901113"/>
            <wp:effectExtent l="0" t="6985" r="2540" b="2540"/>
            <wp:wrapNone/>
            <wp:docPr id="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pic:blipFill>
                  <pic:spPr>
                    <a:xfrm rot="16200000">
                      <a:off x="0" y="0"/>
                      <a:ext cx="6753225" cy="8901113"/>
                    </a:xfrm>
                    <a:prstGeom prst="rect">
                      <a:avLst/>
                    </a:prstGeom>
                    <a:noFill/>
                  </pic:spPr>
                </pic:pic>
              </a:graphicData>
            </a:graphic>
            <wp14:sizeRelH relativeFrom="margin">
              <wp14:pctWidth>0</wp14:pctWidth>
            </wp14:sizeRelH>
            <wp14:sizeRelV relativeFrom="margin">
              <wp14:pctHeight>0</wp14:pctHeight>
            </wp14:sizeRelV>
          </wp:anchor>
        </w:drawing>
      </w: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rsidP="00B429F0">
      <w:pPr>
        <w:jc w:val="center"/>
        <w:rPr>
          <w:b/>
          <w:sz w:val="28"/>
          <w:szCs w:val="28"/>
        </w:rPr>
      </w:pPr>
    </w:p>
    <w:p w:rsidR="00B429F0" w:rsidRDefault="00B429F0" w:rsidP="00B429F0">
      <w:pPr>
        <w:jc w:val="center"/>
        <w:rPr>
          <w:b/>
          <w:bCs/>
          <w:sz w:val="28"/>
          <w:szCs w:val="28"/>
        </w:rPr>
      </w:pPr>
      <w:r>
        <w:rPr>
          <w:b/>
          <w:sz w:val="28"/>
          <w:szCs w:val="28"/>
        </w:rPr>
        <w:t>Пояснительная записка</w:t>
      </w:r>
    </w:p>
    <w:p w:rsidR="00B429F0" w:rsidRPr="00B429F0" w:rsidRDefault="00B429F0" w:rsidP="00B429F0">
      <w:pPr>
        <w:pStyle w:val="Default"/>
        <w:ind w:firstLine="700"/>
        <w:rPr>
          <w:lang w:val="ru-RU"/>
        </w:rPr>
      </w:pPr>
      <w:r>
        <w:rPr>
          <w:lang w:val="ru-RU"/>
        </w:rPr>
        <w:t xml:space="preserve">Пояснительная записка к </w:t>
      </w:r>
      <w:r>
        <w:rPr>
          <w:lang w:val="ru"/>
        </w:rPr>
        <w:t xml:space="preserve">  </w:t>
      </w:r>
      <w:r>
        <w:rPr>
          <w:lang w:val="ru-RU"/>
        </w:rPr>
        <w:t xml:space="preserve">рабочей </w:t>
      </w:r>
      <w:r>
        <w:rPr>
          <w:lang w:val="ru"/>
        </w:rPr>
        <w:t xml:space="preserve"> программ</w:t>
      </w:r>
      <w:r>
        <w:rPr>
          <w:lang w:val="ru-RU"/>
        </w:rPr>
        <w:t xml:space="preserve">е </w:t>
      </w:r>
      <w:r w:rsidRPr="00BD03C8">
        <w:rPr>
          <w:lang w:val="ru-RU"/>
        </w:rPr>
        <w:t>по русскому языку</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Pr>
          <w:lang w:val="ru-RU"/>
        </w:rPr>
        <w:t>6</w:t>
      </w:r>
      <w:r>
        <w:rPr>
          <w:lang w:val="ru"/>
        </w:rPr>
        <w:t xml:space="preserve"> классов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lang w:val="ru-RU"/>
        </w:rPr>
        <w:t xml:space="preserve"> ,</w:t>
      </w:r>
      <w:proofErr w:type="gramEnd"/>
      <w:r>
        <w:rPr>
          <w:lang w:val="ru-RU"/>
        </w:rPr>
        <w:t xml:space="preserve"> регистрационный  № 71930 ) </w:t>
      </w:r>
      <w:r>
        <w:rPr>
          <w:lang w:val="ru"/>
        </w:rPr>
        <w:t xml:space="preserve">и </w:t>
      </w:r>
      <w:proofErr w:type="gramStart"/>
      <w:r>
        <w:rPr>
          <w:lang w:val="ru"/>
        </w:rPr>
        <w:t xml:space="preserve">с соблюдением требований </w:t>
      </w:r>
      <w:r>
        <w:rPr>
          <w:bCs/>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Pr>
          <w:bCs/>
          <w:lang w:val="ru-RU"/>
        </w:rPr>
        <w:t xml:space="preserve">) </w:t>
      </w:r>
      <w:r>
        <w:rPr>
          <w:bCs/>
          <w:lang w:val="ru"/>
        </w:rPr>
        <w:t xml:space="preserve"> КГОБУ Уссурийская КШИ. </w:t>
      </w:r>
      <w:proofErr w:type="gramEnd"/>
    </w:p>
    <w:p w:rsidR="00B429F0" w:rsidRPr="00B429F0" w:rsidRDefault="00B429F0" w:rsidP="00B429F0">
      <w:pPr>
        <w:pStyle w:val="Default"/>
        <w:ind w:firstLine="700"/>
        <w:rPr>
          <w:lang w:val="ru-RU"/>
        </w:rPr>
      </w:pPr>
    </w:p>
    <w:p w:rsidR="00B429F0" w:rsidRDefault="00B429F0" w:rsidP="00B429F0">
      <w:pPr>
        <w:shd w:val="clear" w:color="auto" w:fill="FFFFFF"/>
        <w:spacing w:after="0"/>
        <w:ind w:left="6" w:firstLine="703"/>
      </w:pPr>
      <w:r>
        <w:lastRenderedPageBreak/>
        <w:t>Рабочая программа по русскому языку в 6 классах специальных (коррекционных) общеобразовательных учреждений разработана на основе</w:t>
      </w:r>
      <w:r>
        <w:rPr>
          <w:shd w:val="clear" w:color="auto" w:fill="FFFFFF"/>
        </w:rPr>
        <w:t xml:space="preserve">  Федерального государственного образовательного стандарта образования обучающихся</w:t>
      </w:r>
      <w:r>
        <w:t xml:space="preserve">   с умственной отсталостью (интеллектуальными нарушениями)/Министерство образования и науки РФ – М.: Просвещение, 2017</w:t>
      </w:r>
      <w:r>
        <w:rPr>
          <w:rFonts w:ascii="Arial" w:hAnsi="Arial" w:cs="Arial"/>
        </w:rPr>
        <w:t xml:space="preserve"> </w:t>
      </w:r>
      <w:r>
        <w:t>и программно-методических материалов:</w:t>
      </w:r>
    </w:p>
    <w:p w:rsidR="00B429F0" w:rsidRDefault="00B429F0" w:rsidP="00B429F0">
      <w:pPr>
        <w:shd w:val="clear" w:color="auto" w:fill="FFFFFF"/>
        <w:spacing w:after="0" w:line="245" w:lineRule="auto"/>
        <w:ind w:left="6" w:firstLine="703"/>
      </w:pPr>
      <w:r>
        <w:t xml:space="preserve">1.Рабочие программы по учебным предметам. ФГОС образования </w:t>
      </w:r>
      <w:proofErr w:type="gramStart"/>
      <w:r>
        <w:t>обучающихся</w:t>
      </w:r>
      <w:proofErr w:type="gramEnd"/>
      <w:r>
        <w:t xml:space="preserve"> с интеллектуальными нарушениями. Вариант 1. 5 -9 классы. Русский язык. Чтение. Мир истории. История Отечества / Э.В. Якубовская, М.И. Шишкова, И.М. </w:t>
      </w:r>
      <w:proofErr w:type="spellStart"/>
      <w:r>
        <w:t>Бгажнокова</w:t>
      </w:r>
      <w:proofErr w:type="spellEnd"/>
      <w:r>
        <w:t xml:space="preserve">. </w:t>
      </w:r>
      <w:proofErr w:type="gramStart"/>
      <w:r>
        <w:t>–М</w:t>
      </w:r>
      <w:proofErr w:type="gramEnd"/>
      <w:r>
        <w:t>.: Просвещение, 2019</w:t>
      </w:r>
    </w:p>
    <w:p w:rsidR="00B429F0" w:rsidRDefault="00B429F0" w:rsidP="00B429F0">
      <w:pPr>
        <w:shd w:val="clear" w:color="auto" w:fill="FFFFFF"/>
        <w:spacing w:after="0" w:afterAutospacing="1" w:line="240" w:lineRule="auto"/>
        <w:ind w:left="6" w:firstLine="703"/>
      </w:pPr>
      <w:r>
        <w:t>Данная рабочая программа ориентирована на учебно-методический комплект:</w:t>
      </w:r>
      <w:r>
        <w:rPr>
          <w:shd w:val="clear" w:color="auto" w:fill="FFFFFF"/>
        </w:rPr>
        <w:t xml:space="preserve"> Русский язык. 5 класс: учебник для общеобразовательных организаций, реализующих адаптированные основные  общеобразовательные программы/ </w:t>
      </w:r>
      <w:proofErr w:type="spellStart"/>
      <w:r>
        <w:rPr>
          <w:shd w:val="clear" w:color="auto" w:fill="FFFFFF"/>
        </w:rPr>
        <w:t>Э.В.Якубовская</w:t>
      </w:r>
      <w:proofErr w:type="spellEnd"/>
      <w:r>
        <w:rPr>
          <w:shd w:val="clear" w:color="auto" w:fill="FFFFFF"/>
        </w:rPr>
        <w:t xml:space="preserve">, </w:t>
      </w:r>
      <w:proofErr w:type="spellStart"/>
      <w:r>
        <w:rPr>
          <w:shd w:val="clear" w:color="auto" w:fill="FFFFFF"/>
        </w:rPr>
        <w:t>Н.Г.Галунчикова</w:t>
      </w:r>
      <w:proofErr w:type="spellEnd"/>
      <w:r>
        <w:rPr>
          <w:shd w:val="clear" w:color="auto" w:fill="FFFFFF"/>
        </w:rPr>
        <w:t>. – 4-е изд. – М.: Просвещение, 2019 г.    </w:t>
      </w:r>
    </w:p>
    <w:p w:rsidR="00B429F0" w:rsidRDefault="00B429F0" w:rsidP="00B429F0">
      <w:pPr>
        <w:ind w:firstLine="708"/>
        <w:jc w:val="both"/>
      </w:pPr>
      <w:r>
        <w:rPr>
          <w:b/>
        </w:rPr>
        <w:t>Русский язык</w:t>
      </w:r>
      <w:r>
        <w:t xml:space="preserve"> в специальной коррекционной школе является одним из основных учебных предметов. В данной программе представлены разделы изучения курса русского языка в 6 классе. В процессе развернутого изложения материала по темам указывается количество годовых и недельных часов. Данная рабочая программа учитывает особенности познавательной деятельности детей с ограниченными умственными возможностями.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rsidR="00B429F0" w:rsidRDefault="00B429F0" w:rsidP="00B429F0">
      <w:pPr>
        <w:jc w:val="both"/>
      </w:pPr>
      <w:r>
        <w:t xml:space="preserve">Рабочей программе соответствует учебник Н.Г. </w:t>
      </w:r>
      <w:proofErr w:type="spellStart"/>
      <w:r>
        <w:t>Галунчиковой</w:t>
      </w:r>
      <w:proofErr w:type="spellEnd"/>
      <w:r>
        <w:t xml:space="preserve"> ; Э.В. Якубовской</w:t>
      </w:r>
      <w:proofErr w:type="gramStart"/>
      <w:r>
        <w:t xml:space="preserve"> .</w:t>
      </w:r>
      <w:proofErr w:type="gramEnd"/>
      <w:r>
        <w:t xml:space="preserve"> «Русский язык»: Учебник для 6 классов специальных (коррекционных) общеобразовательных  учреждений. – М., «Просвещение», 2020 г</w:t>
      </w:r>
    </w:p>
    <w:p w:rsidR="00B429F0" w:rsidRDefault="00B429F0" w:rsidP="00B429F0">
      <w:pPr>
        <w:jc w:val="both"/>
      </w:pPr>
      <w:r>
        <w:t>Рабочая программа рассчитана на 5 часа в неделю, общее число – 170 часов  и соответствует стандарту специального (коррекционного) образования по русскому языку.</w:t>
      </w:r>
    </w:p>
    <w:p w:rsidR="00B429F0" w:rsidRDefault="00B429F0" w:rsidP="00B429F0">
      <w:pPr>
        <w:jc w:val="both"/>
      </w:pPr>
      <w:r>
        <w:rPr>
          <w:bCs/>
        </w:rPr>
        <w:t xml:space="preserve">      Рабочая программа обеспечена соответствующим программе учебно-методическим комплектом.</w:t>
      </w:r>
    </w:p>
    <w:p w:rsidR="00B429F0" w:rsidRDefault="00B429F0" w:rsidP="00B429F0">
      <w:pPr>
        <w:jc w:val="both"/>
      </w:pPr>
      <w:r>
        <w:t xml:space="preserve">Учебная программа по русскому языку  для </w:t>
      </w:r>
      <w:r>
        <w:rPr>
          <w:lang w:val="en-US"/>
        </w:rPr>
        <w:t>V</w:t>
      </w:r>
      <w:r>
        <w:t>-</w:t>
      </w:r>
      <w:r>
        <w:rPr>
          <w:lang w:val="en-US"/>
        </w:rPr>
        <w:t>IX</w:t>
      </w:r>
      <w:r>
        <w:t xml:space="preserve"> классов обучающихся с интеллектуальными нарушениями определяет содержание предмета и коррекционных курсов, последовательность его прохождения по годам обучения. Программа учитывает особенности познавательной деятельности детей, обучающихся с интеллектуальными нарушениями. Данная программа составлена на основе федерального компонента, что соответствует </w:t>
      </w:r>
      <w:proofErr w:type="gramStart"/>
      <w:r>
        <w:t>школьному</w:t>
      </w:r>
      <w:proofErr w:type="gramEnd"/>
      <w:r>
        <w:t>.  Она направлена на разностороннее развитие личности учащихся, способствует их умственному развитию, обеспечивает гражданское, нравственное, эстетическое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rsidR="00B429F0" w:rsidRDefault="00B429F0" w:rsidP="00B429F0">
      <w:pPr>
        <w:jc w:val="both"/>
      </w:pPr>
      <w:r>
        <w:t xml:space="preserve">         Содержание  </w:t>
      </w:r>
      <w:proofErr w:type="gramStart"/>
      <w:r>
        <w:t>обучения  по предметам</w:t>
      </w:r>
      <w:proofErr w:type="gramEnd"/>
      <w:r>
        <w:t xml:space="preserve"> имеет практическую направленность. В программе принцип коррекционной направленности обучения является ведущим. В ней конкретизированы пути и средства исправления недостатков общего речевого развития и нравственного воспитания детей, обучающихся по программе 8 вида в процессе овладения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B429F0" w:rsidRDefault="00B429F0" w:rsidP="00B429F0">
      <w:pPr>
        <w:jc w:val="both"/>
      </w:pPr>
      <w:r>
        <w:t xml:space="preserve">        Обучение учащихся с интеллектуальными нарушениями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 Данная рабочая программа составлена на один учебный год.</w:t>
      </w:r>
    </w:p>
    <w:p w:rsidR="00B429F0" w:rsidRDefault="00B429F0" w:rsidP="00B429F0">
      <w:pPr>
        <w:jc w:val="both"/>
      </w:pPr>
      <w:r>
        <w:rPr>
          <w:b/>
        </w:rPr>
        <w:lastRenderedPageBreak/>
        <w:t>Цель:</w:t>
      </w:r>
      <w:r>
        <w:t xml:space="preserve">      Развитие речи, мышления, воображения школьников, способности выбирать средства языка в соответствии с условиями общения.</w:t>
      </w:r>
    </w:p>
    <w:p w:rsidR="00B429F0" w:rsidRDefault="00B429F0" w:rsidP="00B429F0">
      <w:pPr>
        <w:jc w:val="both"/>
        <w:rPr>
          <w:b/>
        </w:rPr>
      </w:pPr>
      <w:r>
        <w:rPr>
          <w:b/>
        </w:rPr>
        <w:t xml:space="preserve">Задачи:  </w:t>
      </w:r>
      <w:r>
        <w:t>Овладеть речевой деятельностью в разных ее видах (чтение, письмо, говорение, слушание);</w:t>
      </w:r>
    </w:p>
    <w:p w:rsidR="00B429F0" w:rsidRDefault="00B429F0" w:rsidP="00B429F0">
      <w:pPr>
        <w:numPr>
          <w:ilvl w:val="0"/>
          <w:numId w:val="1"/>
        </w:numPr>
        <w:spacing w:after="0" w:line="276" w:lineRule="auto"/>
        <w:ind w:left="720" w:right="0" w:hanging="360"/>
        <w:jc w:val="both"/>
      </w:pPr>
      <w:r>
        <w:t>Формировать  орфографические и пунктуационные навыки, речевые умения, обеспечивающие восприятие, воспроизведение и создание высказываний в устной и письменной форме;</w:t>
      </w:r>
    </w:p>
    <w:p w:rsidR="00B429F0" w:rsidRDefault="00B429F0" w:rsidP="00B429F0">
      <w:pPr>
        <w:numPr>
          <w:ilvl w:val="0"/>
          <w:numId w:val="1"/>
        </w:numPr>
        <w:spacing w:after="0" w:line="276" w:lineRule="auto"/>
        <w:ind w:left="720" w:right="0" w:hanging="360"/>
        <w:jc w:val="both"/>
      </w:pPr>
      <w:r>
        <w:t>Обогащать словарный запас, умение пользоваться словарями разных типов;</w:t>
      </w:r>
    </w:p>
    <w:p w:rsidR="00B429F0" w:rsidRDefault="00B429F0" w:rsidP="00B429F0">
      <w:pPr>
        <w:jc w:val="both"/>
      </w:pPr>
      <w:r>
        <w:t xml:space="preserve">         Принцип </w:t>
      </w:r>
      <w:r>
        <w:rPr>
          <w:b/>
        </w:rPr>
        <w:t>коррекционной направленности</w:t>
      </w:r>
      <w:r>
        <w:t xml:space="preserve"> обучения является ведущим. Поэтому особое внимание обращено на коррекцию имеющихся у отдельных учащихся специфических нарушений, на коррекцию всей личности в целом.</w:t>
      </w:r>
    </w:p>
    <w:p w:rsidR="00B429F0" w:rsidRDefault="00B429F0" w:rsidP="00B429F0">
      <w:pPr>
        <w:pStyle w:val="afc"/>
        <w:spacing w:before="0" w:beforeAutospacing="0" w:after="0" w:afterAutospacing="0" w:line="276" w:lineRule="auto"/>
        <w:jc w:val="both"/>
      </w:pPr>
      <w:r>
        <w:t xml:space="preserve">        На каждый изучаемый раздел отведено определенное количество часов, указанное в тематическом плане, которое может меняться (увеличиваться или уменьшаться)  в зависимости от уровня усвоения темы учащимися. Поэтому важен не только дифференцированный подход в обучении, но и неоднократное повторение, закрепление пройденного материала. </w:t>
      </w:r>
    </w:p>
    <w:p w:rsidR="00B429F0" w:rsidRDefault="00B429F0" w:rsidP="00B429F0">
      <w:pPr>
        <w:pStyle w:val="afc"/>
        <w:spacing w:before="0" w:beforeAutospacing="0" w:after="0" w:afterAutospacing="0" w:line="276" w:lineRule="auto"/>
        <w:jc w:val="both"/>
      </w:pPr>
      <w:r>
        <w:t xml:space="preserve">        Программа обеспечивает необходимую систематизацию знаний.  Программный материал расположен </w:t>
      </w:r>
      <w:proofErr w:type="spellStart"/>
      <w:r>
        <w:rPr>
          <w:rStyle w:val="afb"/>
          <w:rFonts w:eastAsia="Calibri"/>
        </w:rPr>
        <w:t>концентрически</w:t>
      </w:r>
      <w:proofErr w:type="spellEnd"/>
      <w:r>
        <w:rPr>
          <w:rStyle w:val="afb"/>
          <w:rFonts w:eastAsia="Calibri"/>
        </w:rPr>
        <w:t xml:space="preserve">: </w:t>
      </w:r>
      <w:r>
        <w:t>основные части речи, обеспечивающие высказывание (имя существительное, имя прилагательное, глагол), включены в содержание 5 и последующих классов с постепенным наращиванием сведений по каждой из названных тем.</w:t>
      </w:r>
    </w:p>
    <w:p w:rsidR="00B429F0" w:rsidRDefault="00B429F0" w:rsidP="00B429F0">
      <w:pPr>
        <w:ind w:firstLine="708"/>
        <w:jc w:val="both"/>
        <w:rPr>
          <w:b/>
        </w:rPr>
      </w:pPr>
      <w:r>
        <w:rPr>
          <w:b/>
        </w:rPr>
        <w:t>Формы организации учебного процесса.</w:t>
      </w:r>
    </w:p>
    <w:p w:rsidR="00B429F0" w:rsidRDefault="00B429F0" w:rsidP="00B429F0">
      <w:pPr>
        <w:ind w:firstLine="708"/>
        <w:jc w:val="both"/>
        <w:rPr>
          <w:rStyle w:val="afb"/>
          <w:i/>
        </w:rPr>
      </w:pPr>
      <w:r>
        <w:t>В коррекционной школе особое внимание обращено на исправление имеющихся у воспитанников специфических нарушений. При обучении русскому языку используются следующие принципы: принцип коррекционно-речевой направленности, воспитывающий и развивающий принципы, принцип доступности обучения, принцип систематичности и последовательности, принцип наглядности в обучении, принцип индивидуального и дифференцированного подхода в обучении и т.д.</w:t>
      </w:r>
      <w:r>
        <w:rPr>
          <w:rStyle w:val="afb"/>
          <w:i/>
        </w:rPr>
        <w:t xml:space="preserve"> </w:t>
      </w:r>
    </w:p>
    <w:p w:rsidR="00B429F0" w:rsidRDefault="00B429F0" w:rsidP="00B429F0">
      <w:pPr>
        <w:ind w:firstLine="708"/>
        <w:jc w:val="both"/>
      </w:pPr>
      <w:r>
        <w:rPr>
          <w:rStyle w:val="afb"/>
          <w:i/>
        </w:rPr>
        <w:t>Коммуникативно-речевая направленность</w:t>
      </w:r>
      <w:r>
        <w:t xml:space="preserve"> обучения делает более продуктивным решение коррекционно-развивающих задач, так как предполагает большую работу над значением таких языковых единиц, как слово, словосочетание, предложение, текст, и над способами выражения смыслового различия с помощью этих единиц.</w:t>
      </w:r>
    </w:p>
    <w:p w:rsidR="00B429F0" w:rsidRDefault="00B429F0" w:rsidP="00B429F0">
      <w:pPr>
        <w:ind w:firstLine="708"/>
        <w:jc w:val="both"/>
      </w:pPr>
      <w:r>
        <w:t xml:space="preserve">При последовательном изучении курса русского языка может быть использован </w:t>
      </w:r>
      <w:proofErr w:type="spellStart"/>
      <w:r>
        <w:t>разноуровневый</w:t>
      </w:r>
      <w:proofErr w:type="spellEnd"/>
      <w:r>
        <w:t xml:space="preserve"> подход к формированию знаний с учетом психофизического развития, типологических и индивидуальных особенностей учеников.       </w:t>
      </w:r>
    </w:p>
    <w:p w:rsidR="00B429F0" w:rsidRDefault="00B429F0" w:rsidP="00B429F0">
      <w:pPr>
        <w:pStyle w:val="afc"/>
        <w:spacing w:before="0" w:beforeAutospacing="0" w:after="0" w:afterAutospacing="0" w:line="276" w:lineRule="auto"/>
        <w:jc w:val="both"/>
        <w:rPr>
          <w:b/>
        </w:rPr>
      </w:pPr>
      <w:r>
        <w:rPr>
          <w:b/>
        </w:rPr>
        <w:t xml:space="preserve">           Формы работы.</w:t>
      </w:r>
    </w:p>
    <w:p w:rsidR="00B429F0" w:rsidRDefault="00B429F0" w:rsidP="00B429F0">
      <w:pPr>
        <w:pStyle w:val="afc"/>
        <w:spacing w:before="0" w:beforeAutospacing="0" w:after="0" w:afterAutospacing="0" w:line="276" w:lineRule="auto"/>
        <w:jc w:val="both"/>
      </w:pPr>
      <w:r>
        <w:t xml:space="preserve">   </w:t>
      </w:r>
      <w:proofErr w:type="gramStart"/>
      <w:r>
        <w:t>Основными видами классных и домашних письменных работ учащихся являются: тренировочные упражнения, словарные, выборочные, комментированные, зрительные, творческие, предупредительные, свободные, объяснительные диктанты, письмо по памяти, грамматический разбор, подготовительные работы перед написанием изложения или сочинения и т.д.</w:t>
      </w:r>
      <w:proofErr w:type="gramEnd"/>
      <w:r>
        <w:t xml:space="preserve"> В конце каждой темы проводится контрольная работа.</w:t>
      </w:r>
    </w:p>
    <w:p w:rsidR="00B429F0" w:rsidRDefault="00B429F0" w:rsidP="00B429F0">
      <w:pPr>
        <w:pStyle w:val="afc"/>
        <w:spacing w:before="0" w:beforeAutospacing="0" w:after="0" w:afterAutospacing="0" w:line="276" w:lineRule="auto"/>
        <w:jc w:val="both"/>
      </w:pPr>
      <w:r>
        <w:rPr>
          <w:b/>
        </w:rPr>
        <w:t>Контрольные работы</w:t>
      </w:r>
      <w:r>
        <w:t xml:space="preserve"> могут состоять из контрольного списывания, контрольного диктанта, грамматического разбора.</w:t>
      </w:r>
    </w:p>
    <w:p w:rsidR="00B429F0" w:rsidRDefault="00B429F0" w:rsidP="00B429F0">
      <w:pPr>
        <w:pStyle w:val="afc"/>
        <w:spacing w:before="0" w:beforeAutospacing="0" w:after="0" w:afterAutospacing="0" w:line="276" w:lineRule="auto"/>
        <w:jc w:val="both"/>
      </w:pPr>
      <w:r>
        <w:t xml:space="preserve">        В числе видов грамматического разбора следует использовать задание на опознание орфограмм, определение частей речи, частей слов, членов предложения на основе установление связей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w:t>
      </w:r>
      <w:proofErr w:type="gramStart"/>
      <w:r>
        <w:t>в</w:t>
      </w:r>
      <w:proofErr w:type="gramEnd"/>
      <w:r>
        <w:t xml:space="preserve"> предыдущих.</w:t>
      </w:r>
    </w:p>
    <w:p w:rsidR="00B429F0" w:rsidRDefault="00B429F0" w:rsidP="00B429F0">
      <w:pPr>
        <w:pStyle w:val="afc"/>
        <w:spacing w:before="0" w:beforeAutospacing="0" w:after="0" w:afterAutospacing="0" w:line="276" w:lineRule="auto"/>
        <w:jc w:val="both"/>
      </w:pPr>
      <w:r>
        <w:lastRenderedPageBreak/>
        <w:t xml:space="preserve">      Оценка знаний учащихся осуществляется по результатам письменных, устных  повседневных работ учащихся, текущих и итоговых контрольных работ.</w:t>
      </w:r>
    </w:p>
    <w:p w:rsidR="00B429F0" w:rsidRDefault="00B429F0" w:rsidP="00B429F0">
      <w:pPr>
        <w:jc w:val="both"/>
      </w:pPr>
      <w:proofErr w:type="gramStart"/>
      <w:r>
        <w:rPr>
          <w:b/>
        </w:rPr>
        <w:t>Методы урока</w:t>
      </w:r>
      <w:r>
        <w:t xml:space="preserve"> - словесные – рассказ, объяснение, беседа, работа с учебником и книгой, наглядные – наблюдение, демонстрация, просмотр, </w:t>
      </w:r>
      <w:proofErr w:type="gramEnd"/>
    </w:p>
    <w:p w:rsidR="00B429F0" w:rsidRDefault="00B429F0" w:rsidP="00B429F0">
      <w:pPr>
        <w:jc w:val="both"/>
      </w:pPr>
      <w:r>
        <w:t>практические – упражнения, карточки, тесты.</w:t>
      </w:r>
    </w:p>
    <w:p w:rsidR="00B429F0" w:rsidRDefault="00B429F0" w:rsidP="00B429F0">
      <w:pPr>
        <w:ind w:firstLine="708"/>
        <w:jc w:val="both"/>
        <w:rPr>
          <w:b/>
        </w:rPr>
      </w:pPr>
      <w:r>
        <w:t xml:space="preserve">Для реализации основных целей и задач курса русского языка применяются разнообразные </w:t>
      </w:r>
      <w:r>
        <w:rPr>
          <w:b/>
        </w:rPr>
        <w:t xml:space="preserve"> типы уроков:</w:t>
      </w:r>
    </w:p>
    <w:p w:rsidR="00B429F0" w:rsidRDefault="00B429F0" w:rsidP="00B429F0">
      <w:pPr>
        <w:jc w:val="both"/>
      </w:pPr>
      <w:r>
        <w:t>-урок объяснения нового материала (урок первоначального изучения материала;</w:t>
      </w:r>
    </w:p>
    <w:p w:rsidR="00B429F0" w:rsidRDefault="00B429F0" w:rsidP="00B429F0">
      <w:pPr>
        <w:jc w:val="both"/>
      </w:pPr>
      <w:r>
        <w:t>-урок закрепления знаний, умений, навыков (практический урок);</w:t>
      </w:r>
    </w:p>
    <w:p w:rsidR="00B429F0" w:rsidRDefault="00B429F0" w:rsidP="00B429F0">
      <w:pPr>
        <w:jc w:val="both"/>
      </w:pPr>
      <w:r>
        <w:t xml:space="preserve">-урок обобщения и систематизации знаний (повторительно-обобщающий урок); </w:t>
      </w:r>
    </w:p>
    <w:p w:rsidR="00B429F0" w:rsidRDefault="00B429F0" w:rsidP="00B429F0">
      <w:pPr>
        <w:jc w:val="both"/>
      </w:pPr>
      <w:r>
        <w:t>-комбинированный урок; - компьютерные презентации, музыкальные композиции (ПК, магнитофон)</w:t>
      </w:r>
    </w:p>
    <w:p w:rsidR="00B429F0" w:rsidRDefault="00B429F0" w:rsidP="00B429F0">
      <w:pPr>
        <w:pStyle w:val="Standard"/>
        <w:numPr>
          <w:ilvl w:val="0"/>
          <w:numId w:val="2"/>
        </w:numPr>
        <w:shd w:val="clear" w:color="auto" w:fill="FFFFFF"/>
        <w:ind w:left="720" w:right="43" w:hanging="360"/>
        <w:jc w:val="center"/>
        <w:rPr>
          <w:b/>
          <w:sz w:val="28"/>
          <w:szCs w:val="24"/>
        </w:rPr>
      </w:pPr>
      <w:r>
        <w:rPr>
          <w:b/>
          <w:sz w:val="28"/>
          <w:szCs w:val="24"/>
        </w:rPr>
        <w:t>Планируемые результаты изучения предмета.</w:t>
      </w:r>
    </w:p>
    <w:p w:rsidR="00B429F0" w:rsidRDefault="00B429F0" w:rsidP="00B429F0">
      <w:pPr>
        <w:pStyle w:val="msonormalcxspmiddle"/>
        <w:tabs>
          <w:tab w:val="left" w:pos="360"/>
        </w:tabs>
        <w:spacing w:before="0" w:after="0"/>
        <w:ind w:firstLine="709"/>
        <w:jc w:val="both"/>
        <w:rPr>
          <w:rStyle w:val="dash041e005f0431005f044b005f0447005f043d005f044b005f0439005f005fchar1char1"/>
          <w:b/>
          <w:bCs/>
          <w:u w:val="single"/>
        </w:rPr>
      </w:pPr>
    </w:p>
    <w:p w:rsidR="00B429F0" w:rsidRDefault="00B429F0" w:rsidP="00B429F0">
      <w:pPr>
        <w:pStyle w:val="msonormalcxspmiddle"/>
        <w:tabs>
          <w:tab w:val="left" w:pos="360"/>
        </w:tabs>
        <w:spacing w:before="0" w:after="0"/>
        <w:ind w:firstLine="709"/>
        <w:jc w:val="both"/>
      </w:pPr>
      <w:r>
        <w:rPr>
          <w:rStyle w:val="dash041e005f0431005f044b005f0447005f043d005f044b005f0439005f005fchar1char1"/>
          <w:b/>
          <w:bCs/>
        </w:rPr>
        <w:t>Личностные:</w:t>
      </w:r>
      <w:r>
        <w:rPr>
          <w:rStyle w:val="dash041e005f0431005f044b005f0447005f043d005f044b005f0439005f005fchar1char1"/>
        </w:rPr>
        <w:t xml:space="preserve"> включают готовность и способность обучающихся к саморазвитию и личностному самоопределению, </w:t>
      </w:r>
      <w:proofErr w:type="spellStart"/>
      <w:r>
        <w:rPr>
          <w:rStyle w:val="dash041e005f0431005f044b005f0447005f043d005f044b005f0439005f005fchar1char1"/>
        </w:rPr>
        <w:t>сформированность</w:t>
      </w:r>
      <w:proofErr w:type="spellEnd"/>
      <w:r>
        <w:rPr>
          <w:rStyle w:val="dash041e005f0431005f044b005f0447005f043d005f044b005f0439005f005fchar1char1"/>
        </w:rPr>
        <w:t xml:space="preserve"> их мотивации к обучению и целенаправленной познавательной деятельности,</w:t>
      </w:r>
      <w:r>
        <w:t xml:space="preserve">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B429F0" w:rsidRDefault="00B429F0" w:rsidP="00B429F0">
      <w:pPr>
        <w:pStyle w:val="msonormalcxspmiddle"/>
        <w:tabs>
          <w:tab w:val="left" w:pos="360"/>
        </w:tabs>
        <w:spacing w:before="0" w:after="0"/>
        <w:jc w:val="both"/>
      </w:pPr>
      <w: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429F0" w:rsidRDefault="00B429F0" w:rsidP="00B429F0">
      <w:pPr>
        <w:pStyle w:val="msonormalcxspmiddle"/>
        <w:tabs>
          <w:tab w:val="left" w:pos="360"/>
        </w:tabs>
        <w:spacing w:before="0" w:after="0"/>
        <w:jc w:val="both"/>
        <w:rPr>
          <w:b/>
        </w:rPr>
      </w:pPr>
      <w:r>
        <w:t> нравственное сознание и поведение на основе усвоения общечеловеческих ценностей;</w:t>
      </w:r>
    </w:p>
    <w:p w:rsidR="00B429F0" w:rsidRDefault="00B429F0" w:rsidP="00B429F0">
      <w:pPr>
        <w:pStyle w:val="Standard"/>
        <w:ind w:firstLine="709"/>
        <w:jc w:val="both"/>
        <w:rPr>
          <w:bCs/>
          <w:sz w:val="24"/>
          <w:szCs w:val="24"/>
        </w:rPr>
      </w:pPr>
      <w:proofErr w:type="spellStart"/>
      <w:r>
        <w:rPr>
          <w:b/>
          <w:sz w:val="24"/>
          <w:szCs w:val="24"/>
        </w:rPr>
        <w:t>Метапредметные</w:t>
      </w:r>
      <w:proofErr w:type="spellEnd"/>
      <w:r>
        <w:rPr>
          <w:b/>
          <w:sz w:val="24"/>
          <w:szCs w:val="24"/>
        </w:rPr>
        <w:t xml:space="preserve"> </w:t>
      </w:r>
      <w:r>
        <w:rPr>
          <w:sz w:val="24"/>
          <w:szCs w:val="24"/>
        </w:rPr>
        <w:t>отражают:</w:t>
      </w:r>
    </w:p>
    <w:p w:rsidR="00B429F0" w:rsidRDefault="00B429F0" w:rsidP="00B429F0">
      <w:pPr>
        <w:pStyle w:val="Standard"/>
        <w:ind w:firstLine="709"/>
        <w:jc w:val="both"/>
        <w:rPr>
          <w:bCs/>
          <w:sz w:val="24"/>
          <w:szCs w:val="24"/>
        </w:rPr>
      </w:pPr>
      <w:r>
        <w:rPr>
          <w:bCs/>
          <w:sz w:val="24"/>
          <w:szCs w:val="24"/>
        </w:rPr>
        <w:t xml:space="preserve"> 1) умение самостоятельно определять цели деятельности и составлять планы деятельности</w:t>
      </w:r>
      <w:r>
        <w:rPr>
          <w:sz w:val="24"/>
          <w:szCs w:val="24"/>
        </w:rPr>
        <w:t>; самостоятельно осуществлять, контролировать и корректировать</w:t>
      </w:r>
      <w:r>
        <w:rPr>
          <w:b/>
          <w:sz w:val="24"/>
          <w:szCs w:val="24"/>
        </w:rPr>
        <w:t xml:space="preserve"> </w:t>
      </w:r>
      <w:r>
        <w:rPr>
          <w:sz w:val="24"/>
          <w:szCs w:val="24"/>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429F0" w:rsidRDefault="00B429F0" w:rsidP="00B429F0">
      <w:pPr>
        <w:pStyle w:val="Standard"/>
        <w:ind w:firstLine="709"/>
        <w:jc w:val="both"/>
        <w:rPr>
          <w:bCs/>
          <w:sz w:val="24"/>
          <w:szCs w:val="24"/>
        </w:rPr>
      </w:pPr>
      <w:r>
        <w:rPr>
          <w:bCs/>
          <w:sz w:val="24"/>
          <w:szCs w:val="24"/>
        </w:rPr>
        <w:t>2</w:t>
      </w:r>
      <w:r>
        <w:rPr>
          <w:b/>
          <w:bCs/>
          <w:sz w:val="24"/>
          <w:szCs w:val="24"/>
        </w:rPr>
        <w:t>) </w:t>
      </w:r>
      <w:r>
        <w:rPr>
          <w:rStyle w:val="StrongEmphasis"/>
          <w:sz w:val="24"/>
          <w:szCs w:val="24"/>
        </w:rPr>
        <w:t xml:space="preserve">умение продуктивно общаться и взаимодействовать </w:t>
      </w:r>
      <w:r>
        <w:rPr>
          <w:sz w:val="24"/>
          <w:szCs w:val="24"/>
        </w:rPr>
        <w:t>в процессе совместной деятельности, учитывать позиции других участников деятельности, эффективно разрешать конфликты;</w:t>
      </w:r>
    </w:p>
    <w:p w:rsidR="00B429F0" w:rsidRDefault="00B429F0" w:rsidP="00B429F0">
      <w:pPr>
        <w:pStyle w:val="Standard"/>
        <w:ind w:firstLine="709"/>
        <w:jc w:val="both"/>
        <w:rPr>
          <w:bCs/>
          <w:sz w:val="24"/>
          <w:szCs w:val="24"/>
        </w:rPr>
      </w:pPr>
      <w:r>
        <w:rPr>
          <w:bCs/>
          <w:sz w:val="24"/>
          <w:szCs w:val="24"/>
        </w:rPr>
        <w:t>3) владение навыками познавательной, учебно-</w:t>
      </w:r>
      <w:r>
        <w:rPr>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429F0" w:rsidRDefault="00B429F0" w:rsidP="00B429F0">
      <w:pPr>
        <w:pStyle w:val="Standard"/>
        <w:ind w:firstLine="709"/>
        <w:jc w:val="both"/>
        <w:rPr>
          <w:b/>
        </w:rPr>
      </w:pPr>
      <w:r>
        <w:rPr>
          <w:bCs/>
          <w:sz w:val="24"/>
          <w:szCs w:val="24"/>
        </w:rPr>
        <w:t>4) </w:t>
      </w:r>
      <w:r>
        <w:rPr>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429F0" w:rsidRDefault="00B429F0" w:rsidP="00B429F0">
      <w:pPr>
        <w:pStyle w:val="-11"/>
        <w:ind w:left="0" w:firstLine="709"/>
        <w:jc w:val="both"/>
        <w:rPr>
          <w:b/>
          <w:sz w:val="28"/>
        </w:rPr>
      </w:pPr>
      <w:r>
        <w:rPr>
          <w:b/>
          <w:sz w:val="28"/>
        </w:rPr>
        <w:t>Предметные:</w:t>
      </w:r>
    </w:p>
    <w:p w:rsidR="00B429F0" w:rsidRDefault="00B429F0" w:rsidP="00B429F0">
      <w:pPr>
        <w:jc w:val="both"/>
        <w:rPr>
          <w:b/>
          <w:i/>
          <w:szCs w:val="28"/>
          <w:u w:val="single"/>
        </w:rPr>
      </w:pPr>
      <w:r>
        <w:rPr>
          <w:b/>
          <w:i/>
          <w:szCs w:val="28"/>
          <w:u w:val="single"/>
        </w:rPr>
        <w:t>Ученик научится:</w:t>
      </w:r>
    </w:p>
    <w:p w:rsidR="00B429F0" w:rsidRDefault="00B429F0" w:rsidP="00B429F0">
      <w:pPr>
        <w:numPr>
          <w:ilvl w:val="0"/>
          <w:numId w:val="7"/>
        </w:numPr>
        <w:tabs>
          <w:tab w:val="left" w:pos="998"/>
        </w:tabs>
        <w:spacing w:after="0" w:line="240" w:lineRule="auto"/>
        <w:ind w:right="0"/>
        <w:jc w:val="both"/>
        <w:rPr>
          <w:szCs w:val="28"/>
        </w:rPr>
      </w:pPr>
      <w:r>
        <w:rPr>
          <w:szCs w:val="28"/>
        </w:rPr>
        <w:t>владеть навыками работы с учебной книгой, словарями и другими информационными источниками, включая СМИ и ресурсы Интернета;</w:t>
      </w:r>
    </w:p>
    <w:p w:rsidR="00B429F0" w:rsidRDefault="00B429F0" w:rsidP="00B429F0">
      <w:pPr>
        <w:numPr>
          <w:ilvl w:val="0"/>
          <w:numId w:val="7"/>
        </w:numPr>
        <w:tabs>
          <w:tab w:val="left" w:pos="998"/>
        </w:tabs>
        <w:spacing w:after="0" w:line="240" w:lineRule="auto"/>
        <w:ind w:right="0"/>
        <w:jc w:val="both"/>
        <w:rPr>
          <w:szCs w:val="28"/>
        </w:rPr>
      </w:pPr>
      <w:r>
        <w:rPr>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B429F0" w:rsidRDefault="00B429F0" w:rsidP="00B429F0">
      <w:pPr>
        <w:numPr>
          <w:ilvl w:val="0"/>
          <w:numId w:val="8"/>
        </w:numPr>
        <w:tabs>
          <w:tab w:val="left" w:pos="994"/>
        </w:tabs>
        <w:spacing w:after="0" w:line="240" w:lineRule="auto"/>
        <w:ind w:right="0"/>
        <w:jc w:val="both"/>
        <w:rPr>
          <w:szCs w:val="28"/>
        </w:rPr>
      </w:pPr>
      <w:r>
        <w:rPr>
          <w:szCs w:val="28"/>
        </w:rPr>
        <w:t xml:space="preserve">владеть различными видами </w:t>
      </w:r>
      <w:proofErr w:type="spellStart"/>
      <w:r>
        <w:rPr>
          <w:szCs w:val="28"/>
        </w:rPr>
        <w:t>аудирования</w:t>
      </w:r>
      <w:proofErr w:type="spellEnd"/>
      <w:r>
        <w:rPr>
          <w:szCs w:val="28"/>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429F0" w:rsidRDefault="00B429F0" w:rsidP="00B429F0">
      <w:pPr>
        <w:numPr>
          <w:ilvl w:val="0"/>
          <w:numId w:val="8"/>
        </w:numPr>
        <w:tabs>
          <w:tab w:val="left" w:pos="994"/>
        </w:tabs>
        <w:spacing w:after="0" w:line="240" w:lineRule="auto"/>
        <w:ind w:right="0"/>
        <w:jc w:val="both"/>
        <w:rPr>
          <w:szCs w:val="28"/>
        </w:rPr>
      </w:pPr>
      <w:r>
        <w:rPr>
          <w:szCs w:val="28"/>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429F0" w:rsidRDefault="00B429F0" w:rsidP="00B429F0">
      <w:pPr>
        <w:numPr>
          <w:ilvl w:val="0"/>
          <w:numId w:val="8"/>
        </w:numPr>
        <w:tabs>
          <w:tab w:val="left" w:pos="994"/>
        </w:tabs>
        <w:spacing w:after="0" w:line="240" w:lineRule="auto"/>
        <w:ind w:right="0"/>
        <w:rPr>
          <w:szCs w:val="28"/>
        </w:rPr>
      </w:pPr>
      <w:r>
        <w:rPr>
          <w:szCs w:val="28"/>
        </w:rPr>
        <w:t xml:space="preserve">участвовать в диалогическом и </w:t>
      </w:r>
      <w:proofErr w:type="spellStart"/>
      <w:r>
        <w:rPr>
          <w:szCs w:val="28"/>
        </w:rPr>
        <w:t>полилогическом</w:t>
      </w:r>
      <w:proofErr w:type="spellEnd"/>
      <w:r>
        <w:rPr>
          <w:szCs w:val="28"/>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429F0" w:rsidRDefault="00B429F0" w:rsidP="00B429F0">
      <w:pPr>
        <w:numPr>
          <w:ilvl w:val="0"/>
          <w:numId w:val="8"/>
        </w:numPr>
        <w:tabs>
          <w:tab w:val="left" w:pos="994"/>
        </w:tabs>
        <w:spacing w:after="0" w:line="240" w:lineRule="auto"/>
        <w:ind w:right="0"/>
        <w:jc w:val="both"/>
        <w:rPr>
          <w:szCs w:val="28"/>
        </w:rPr>
      </w:pPr>
      <w:r>
        <w:rPr>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429F0" w:rsidRDefault="00B429F0" w:rsidP="00B429F0">
      <w:pPr>
        <w:numPr>
          <w:ilvl w:val="0"/>
          <w:numId w:val="8"/>
        </w:numPr>
        <w:tabs>
          <w:tab w:val="left" w:pos="994"/>
        </w:tabs>
        <w:spacing w:after="0" w:line="240" w:lineRule="auto"/>
        <w:ind w:right="0"/>
        <w:jc w:val="both"/>
        <w:rPr>
          <w:szCs w:val="28"/>
        </w:rPr>
      </w:pPr>
      <w:r>
        <w:rPr>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429F0" w:rsidRDefault="00B429F0" w:rsidP="00B429F0">
      <w:pPr>
        <w:numPr>
          <w:ilvl w:val="0"/>
          <w:numId w:val="8"/>
        </w:numPr>
        <w:tabs>
          <w:tab w:val="left" w:pos="994"/>
        </w:tabs>
        <w:spacing w:after="0" w:line="240" w:lineRule="auto"/>
        <w:ind w:right="0"/>
        <w:rPr>
          <w:szCs w:val="28"/>
        </w:rPr>
      </w:pPr>
      <w:r>
        <w:rPr>
          <w:szCs w:val="28"/>
        </w:rPr>
        <w:t>использовать знание алфавита при поиске информации;</w:t>
      </w:r>
    </w:p>
    <w:p w:rsidR="00B429F0" w:rsidRDefault="00B429F0" w:rsidP="00B429F0">
      <w:pPr>
        <w:numPr>
          <w:ilvl w:val="0"/>
          <w:numId w:val="8"/>
        </w:numPr>
        <w:tabs>
          <w:tab w:val="left" w:pos="994"/>
        </w:tabs>
        <w:spacing w:after="0" w:line="240" w:lineRule="auto"/>
        <w:ind w:right="0"/>
        <w:rPr>
          <w:szCs w:val="28"/>
        </w:rPr>
      </w:pPr>
      <w:r>
        <w:rPr>
          <w:szCs w:val="28"/>
        </w:rPr>
        <w:t>различать значимые и незначимые единицы языка;</w:t>
      </w:r>
    </w:p>
    <w:p w:rsidR="00B429F0" w:rsidRDefault="00B429F0" w:rsidP="00B429F0">
      <w:pPr>
        <w:numPr>
          <w:ilvl w:val="0"/>
          <w:numId w:val="8"/>
        </w:numPr>
        <w:tabs>
          <w:tab w:val="left" w:pos="994"/>
        </w:tabs>
        <w:spacing w:after="0" w:line="240" w:lineRule="auto"/>
        <w:ind w:right="0"/>
        <w:rPr>
          <w:szCs w:val="28"/>
        </w:rPr>
      </w:pPr>
      <w:r>
        <w:rPr>
          <w:szCs w:val="28"/>
        </w:rPr>
        <w:t>проводить фонетический и орфоэпический анализ слова;</w:t>
      </w:r>
    </w:p>
    <w:p w:rsidR="00B429F0" w:rsidRDefault="00B429F0" w:rsidP="00B429F0">
      <w:pPr>
        <w:numPr>
          <w:ilvl w:val="0"/>
          <w:numId w:val="8"/>
        </w:numPr>
        <w:tabs>
          <w:tab w:val="left" w:pos="994"/>
        </w:tabs>
        <w:spacing w:after="0" w:line="240" w:lineRule="auto"/>
        <w:ind w:right="0"/>
        <w:jc w:val="both"/>
        <w:rPr>
          <w:szCs w:val="28"/>
        </w:rPr>
      </w:pPr>
      <w:r>
        <w:rPr>
          <w:szCs w:val="28"/>
        </w:rPr>
        <w:t>классифицировать и группировать звуки речи по заданным признакам, слова по заданным параметрам их звукового состава;</w:t>
      </w:r>
    </w:p>
    <w:p w:rsidR="00B429F0" w:rsidRDefault="00B429F0" w:rsidP="00B429F0">
      <w:pPr>
        <w:numPr>
          <w:ilvl w:val="0"/>
          <w:numId w:val="8"/>
        </w:numPr>
        <w:tabs>
          <w:tab w:val="left" w:pos="994"/>
        </w:tabs>
        <w:spacing w:after="0" w:line="240" w:lineRule="auto"/>
        <w:ind w:right="0"/>
        <w:rPr>
          <w:szCs w:val="28"/>
        </w:rPr>
      </w:pPr>
      <w:r>
        <w:rPr>
          <w:szCs w:val="28"/>
        </w:rPr>
        <w:t>членить слова на слоги и правильно их переносить;</w:t>
      </w:r>
    </w:p>
    <w:p w:rsidR="00B429F0" w:rsidRDefault="00B429F0" w:rsidP="00B429F0">
      <w:pPr>
        <w:numPr>
          <w:ilvl w:val="0"/>
          <w:numId w:val="8"/>
        </w:numPr>
        <w:tabs>
          <w:tab w:val="left" w:pos="259"/>
          <w:tab w:val="left" w:pos="994"/>
        </w:tabs>
        <w:spacing w:after="0" w:line="240" w:lineRule="auto"/>
        <w:ind w:right="0"/>
        <w:jc w:val="both"/>
        <w:rPr>
          <w:szCs w:val="28"/>
        </w:rPr>
      </w:pPr>
      <w:r>
        <w:rPr>
          <w:szCs w:val="28"/>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B429F0" w:rsidRDefault="00B429F0" w:rsidP="00B429F0">
      <w:pPr>
        <w:numPr>
          <w:ilvl w:val="0"/>
          <w:numId w:val="8"/>
        </w:numPr>
        <w:tabs>
          <w:tab w:val="left" w:pos="259"/>
          <w:tab w:val="left" w:pos="994"/>
        </w:tabs>
        <w:spacing w:after="0" w:line="240" w:lineRule="auto"/>
        <w:ind w:right="0"/>
        <w:jc w:val="both"/>
        <w:rPr>
          <w:szCs w:val="28"/>
        </w:rPr>
      </w:pPr>
      <w:r>
        <w:rPr>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429F0" w:rsidRDefault="00B429F0" w:rsidP="00B429F0">
      <w:pPr>
        <w:numPr>
          <w:ilvl w:val="0"/>
          <w:numId w:val="8"/>
        </w:numPr>
        <w:tabs>
          <w:tab w:val="left" w:pos="994"/>
        </w:tabs>
        <w:spacing w:after="0" w:line="240" w:lineRule="auto"/>
        <w:ind w:right="0"/>
        <w:rPr>
          <w:szCs w:val="28"/>
        </w:rPr>
      </w:pPr>
      <w:r>
        <w:rPr>
          <w:szCs w:val="28"/>
        </w:rPr>
        <w:t>проводить морфемный и словообразовательный анализ слов;</w:t>
      </w:r>
    </w:p>
    <w:p w:rsidR="00B429F0" w:rsidRDefault="00B429F0" w:rsidP="00B429F0">
      <w:pPr>
        <w:numPr>
          <w:ilvl w:val="0"/>
          <w:numId w:val="8"/>
        </w:numPr>
        <w:tabs>
          <w:tab w:val="left" w:pos="994"/>
        </w:tabs>
        <w:spacing w:after="0" w:line="240" w:lineRule="auto"/>
        <w:ind w:right="0"/>
        <w:rPr>
          <w:szCs w:val="28"/>
        </w:rPr>
      </w:pPr>
      <w:r>
        <w:rPr>
          <w:szCs w:val="28"/>
        </w:rPr>
        <w:t>проводить лексический анализ слова;</w:t>
      </w:r>
    </w:p>
    <w:p w:rsidR="00B429F0" w:rsidRDefault="00B429F0" w:rsidP="00B429F0">
      <w:pPr>
        <w:numPr>
          <w:ilvl w:val="0"/>
          <w:numId w:val="8"/>
        </w:numPr>
        <w:tabs>
          <w:tab w:val="left" w:pos="994"/>
        </w:tabs>
        <w:spacing w:after="0" w:line="240" w:lineRule="auto"/>
        <w:ind w:right="0"/>
        <w:rPr>
          <w:szCs w:val="28"/>
        </w:rPr>
      </w:pPr>
      <w:r>
        <w:rPr>
          <w:szCs w:val="28"/>
        </w:rPr>
        <w:t>опознавать лексические средства выразительности и основные виды тропов (метафора, эпитет, сравнение, гипербола, олицетворение);</w:t>
      </w:r>
    </w:p>
    <w:p w:rsidR="00B429F0" w:rsidRDefault="00B429F0" w:rsidP="00B429F0">
      <w:pPr>
        <w:numPr>
          <w:ilvl w:val="0"/>
          <w:numId w:val="8"/>
        </w:numPr>
        <w:tabs>
          <w:tab w:val="left" w:pos="994"/>
        </w:tabs>
        <w:spacing w:after="0" w:line="240" w:lineRule="auto"/>
        <w:ind w:right="0"/>
        <w:rPr>
          <w:szCs w:val="28"/>
        </w:rPr>
      </w:pPr>
      <w:r>
        <w:rPr>
          <w:szCs w:val="28"/>
        </w:rPr>
        <w:t>опознавать самостоятельные части речи и их формы, а также служебные части речи и междометия;</w:t>
      </w:r>
    </w:p>
    <w:p w:rsidR="00B429F0" w:rsidRDefault="00B429F0" w:rsidP="00B429F0">
      <w:pPr>
        <w:numPr>
          <w:ilvl w:val="0"/>
          <w:numId w:val="8"/>
        </w:numPr>
        <w:tabs>
          <w:tab w:val="left" w:pos="994"/>
        </w:tabs>
        <w:spacing w:after="0" w:line="240" w:lineRule="auto"/>
        <w:ind w:right="0"/>
        <w:rPr>
          <w:szCs w:val="28"/>
        </w:rPr>
      </w:pPr>
      <w:r>
        <w:rPr>
          <w:szCs w:val="28"/>
        </w:rPr>
        <w:t>проводить морфологический анализ слова;</w:t>
      </w:r>
    </w:p>
    <w:p w:rsidR="00B429F0" w:rsidRDefault="00B429F0" w:rsidP="00B429F0">
      <w:pPr>
        <w:numPr>
          <w:ilvl w:val="0"/>
          <w:numId w:val="8"/>
        </w:numPr>
        <w:tabs>
          <w:tab w:val="left" w:pos="994"/>
        </w:tabs>
        <w:spacing w:after="0" w:line="240" w:lineRule="auto"/>
        <w:ind w:right="0"/>
        <w:rPr>
          <w:szCs w:val="28"/>
        </w:rPr>
      </w:pPr>
      <w:r>
        <w:rPr>
          <w:szCs w:val="28"/>
        </w:rPr>
        <w:t xml:space="preserve">применять знания и умения по </w:t>
      </w:r>
      <w:proofErr w:type="spellStart"/>
      <w:r>
        <w:rPr>
          <w:szCs w:val="28"/>
        </w:rPr>
        <w:t>морфемике</w:t>
      </w:r>
      <w:proofErr w:type="spellEnd"/>
      <w:r>
        <w:rPr>
          <w:szCs w:val="28"/>
        </w:rPr>
        <w:t xml:space="preserve"> и словообразованию при проведении морфологического анализа слов;</w:t>
      </w:r>
    </w:p>
    <w:p w:rsidR="00B429F0" w:rsidRDefault="00B429F0" w:rsidP="00B429F0">
      <w:pPr>
        <w:numPr>
          <w:ilvl w:val="0"/>
          <w:numId w:val="8"/>
        </w:numPr>
        <w:tabs>
          <w:tab w:val="left" w:pos="994"/>
        </w:tabs>
        <w:spacing w:after="0" w:line="240" w:lineRule="auto"/>
        <w:ind w:right="0"/>
        <w:rPr>
          <w:szCs w:val="28"/>
        </w:rPr>
      </w:pPr>
      <w:r>
        <w:rPr>
          <w:szCs w:val="28"/>
        </w:rPr>
        <w:t>опознавать основные единицы синтаксиса (словосочетание, предложение, текст);</w:t>
      </w:r>
    </w:p>
    <w:p w:rsidR="00B429F0" w:rsidRDefault="00B429F0" w:rsidP="00B429F0">
      <w:pPr>
        <w:numPr>
          <w:ilvl w:val="0"/>
          <w:numId w:val="8"/>
        </w:numPr>
        <w:tabs>
          <w:tab w:val="left" w:pos="994"/>
        </w:tabs>
        <w:spacing w:after="0" w:line="240" w:lineRule="auto"/>
        <w:ind w:right="0"/>
        <w:rPr>
          <w:szCs w:val="28"/>
        </w:rPr>
      </w:pPr>
      <w:r>
        <w:rPr>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429F0" w:rsidRDefault="00B429F0" w:rsidP="00B429F0">
      <w:pPr>
        <w:numPr>
          <w:ilvl w:val="0"/>
          <w:numId w:val="8"/>
        </w:numPr>
        <w:tabs>
          <w:tab w:val="left" w:pos="994"/>
        </w:tabs>
        <w:spacing w:after="0" w:line="240" w:lineRule="auto"/>
        <w:ind w:right="0"/>
        <w:rPr>
          <w:szCs w:val="28"/>
        </w:rPr>
      </w:pPr>
      <w:r>
        <w:rPr>
          <w:szCs w:val="28"/>
        </w:rPr>
        <w:t>находить грамматическую основу предложения;</w:t>
      </w:r>
    </w:p>
    <w:p w:rsidR="00B429F0" w:rsidRDefault="00B429F0" w:rsidP="00B429F0">
      <w:pPr>
        <w:numPr>
          <w:ilvl w:val="0"/>
          <w:numId w:val="8"/>
        </w:numPr>
        <w:tabs>
          <w:tab w:val="left" w:pos="994"/>
        </w:tabs>
        <w:spacing w:after="0" w:line="240" w:lineRule="auto"/>
        <w:ind w:right="0"/>
        <w:rPr>
          <w:szCs w:val="28"/>
        </w:rPr>
      </w:pPr>
      <w:r>
        <w:rPr>
          <w:szCs w:val="28"/>
        </w:rPr>
        <w:t>распознавать главные и второстепенные члены предложения;</w:t>
      </w:r>
    </w:p>
    <w:p w:rsidR="00B429F0" w:rsidRDefault="00B429F0" w:rsidP="00B429F0">
      <w:pPr>
        <w:numPr>
          <w:ilvl w:val="0"/>
          <w:numId w:val="8"/>
        </w:numPr>
        <w:tabs>
          <w:tab w:val="left" w:pos="994"/>
        </w:tabs>
        <w:spacing w:after="0" w:line="240" w:lineRule="auto"/>
        <w:ind w:right="0"/>
        <w:rPr>
          <w:szCs w:val="28"/>
        </w:rPr>
      </w:pPr>
      <w:r>
        <w:rPr>
          <w:szCs w:val="28"/>
        </w:rPr>
        <w:t>опознавать предложения простые и сложные, предложения осложненной структуры;</w:t>
      </w:r>
    </w:p>
    <w:p w:rsidR="00B429F0" w:rsidRDefault="00B429F0" w:rsidP="00B429F0">
      <w:pPr>
        <w:numPr>
          <w:ilvl w:val="0"/>
          <w:numId w:val="8"/>
        </w:numPr>
        <w:tabs>
          <w:tab w:val="left" w:pos="994"/>
        </w:tabs>
        <w:spacing w:after="0" w:line="240" w:lineRule="auto"/>
        <w:ind w:right="0"/>
        <w:rPr>
          <w:szCs w:val="28"/>
        </w:rPr>
      </w:pPr>
      <w:r>
        <w:rPr>
          <w:szCs w:val="28"/>
        </w:rPr>
        <w:t>проводить синтаксический анализ словосочетания и предложения;</w:t>
      </w:r>
    </w:p>
    <w:p w:rsidR="00B429F0" w:rsidRDefault="00B429F0" w:rsidP="00B429F0">
      <w:pPr>
        <w:numPr>
          <w:ilvl w:val="0"/>
          <w:numId w:val="8"/>
        </w:numPr>
        <w:tabs>
          <w:tab w:val="left" w:pos="994"/>
        </w:tabs>
        <w:spacing w:after="0" w:line="240" w:lineRule="auto"/>
        <w:ind w:right="0"/>
        <w:rPr>
          <w:szCs w:val="28"/>
        </w:rPr>
      </w:pPr>
      <w:r>
        <w:rPr>
          <w:szCs w:val="28"/>
        </w:rPr>
        <w:t>соблюдать основные языковые нормы в устной и письменной речи;</w:t>
      </w:r>
    </w:p>
    <w:p w:rsidR="00B429F0" w:rsidRDefault="00B429F0" w:rsidP="00B429F0">
      <w:pPr>
        <w:numPr>
          <w:ilvl w:val="0"/>
          <w:numId w:val="8"/>
        </w:numPr>
        <w:tabs>
          <w:tab w:val="left" w:pos="994"/>
        </w:tabs>
        <w:spacing w:after="0" w:line="240" w:lineRule="auto"/>
        <w:ind w:right="0"/>
        <w:rPr>
          <w:szCs w:val="28"/>
        </w:rPr>
      </w:pPr>
      <w:r>
        <w:rPr>
          <w:szCs w:val="28"/>
        </w:rPr>
        <w:t>опираться на фонетический, морфемный, словообразовательный и морфологический анализ в практике правописания</w:t>
      </w:r>
      <w:proofErr w:type="gramStart"/>
      <w:r>
        <w:rPr>
          <w:szCs w:val="28"/>
        </w:rPr>
        <w:t xml:space="preserve"> ;</w:t>
      </w:r>
      <w:proofErr w:type="gramEnd"/>
    </w:p>
    <w:p w:rsidR="00B429F0" w:rsidRDefault="00B429F0" w:rsidP="00B429F0">
      <w:pPr>
        <w:numPr>
          <w:ilvl w:val="0"/>
          <w:numId w:val="8"/>
        </w:numPr>
        <w:tabs>
          <w:tab w:val="left" w:pos="994"/>
        </w:tabs>
        <w:spacing w:after="0" w:line="240" w:lineRule="auto"/>
        <w:ind w:right="0"/>
        <w:rPr>
          <w:szCs w:val="28"/>
        </w:rPr>
      </w:pPr>
      <w:r>
        <w:rPr>
          <w:szCs w:val="28"/>
        </w:rPr>
        <w:t>опираться на грамматико-интонационный анализ при объяснении расстановки знаков препинания в предложении;</w:t>
      </w:r>
    </w:p>
    <w:p w:rsidR="00B429F0" w:rsidRDefault="00B429F0" w:rsidP="00B429F0">
      <w:pPr>
        <w:tabs>
          <w:tab w:val="left" w:pos="998"/>
        </w:tabs>
        <w:rPr>
          <w:szCs w:val="28"/>
        </w:rPr>
      </w:pPr>
      <w:r>
        <w:rPr>
          <w:szCs w:val="28"/>
        </w:rPr>
        <w:t xml:space="preserve">•использовать орфографические словари. </w:t>
      </w:r>
    </w:p>
    <w:p w:rsidR="00B429F0" w:rsidRDefault="00B429F0" w:rsidP="00B429F0">
      <w:pPr>
        <w:tabs>
          <w:tab w:val="left" w:pos="1003"/>
        </w:tabs>
        <w:rPr>
          <w:b/>
          <w:bCs/>
          <w:i/>
          <w:szCs w:val="28"/>
          <w:u w:val="single"/>
        </w:rPr>
      </w:pPr>
      <w:r>
        <w:rPr>
          <w:b/>
          <w:bCs/>
          <w:i/>
          <w:szCs w:val="28"/>
          <w:u w:val="single"/>
        </w:rPr>
        <w:lastRenderedPageBreak/>
        <w:t xml:space="preserve">Ученик получит возможность научиться:   </w:t>
      </w:r>
      <w:r>
        <w:rPr>
          <w:iCs/>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429F0" w:rsidRDefault="00B429F0" w:rsidP="00B429F0">
      <w:pPr>
        <w:numPr>
          <w:ilvl w:val="0"/>
          <w:numId w:val="9"/>
        </w:numPr>
        <w:tabs>
          <w:tab w:val="left" w:pos="1003"/>
        </w:tabs>
        <w:spacing w:after="0" w:line="240" w:lineRule="auto"/>
        <w:ind w:right="0"/>
        <w:jc w:val="both"/>
        <w:rPr>
          <w:iCs/>
          <w:szCs w:val="28"/>
        </w:rPr>
      </w:pPr>
      <w:r>
        <w:rPr>
          <w:iCs/>
          <w:szCs w:val="28"/>
        </w:rPr>
        <w:t>оценивать собственную и чужую речь с точки зрения точного, уместного и выразительного словоупотребления;</w:t>
      </w:r>
    </w:p>
    <w:p w:rsidR="00B429F0" w:rsidRDefault="00B429F0" w:rsidP="00B429F0">
      <w:pPr>
        <w:numPr>
          <w:ilvl w:val="0"/>
          <w:numId w:val="9"/>
        </w:numPr>
        <w:tabs>
          <w:tab w:val="left" w:pos="1003"/>
        </w:tabs>
        <w:spacing w:after="0" w:line="240" w:lineRule="auto"/>
        <w:ind w:right="0"/>
        <w:rPr>
          <w:iCs/>
          <w:szCs w:val="28"/>
        </w:rPr>
      </w:pPr>
      <w:r>
        <w:rPr>
          <w:iCs/>
          <w:szCs w:val="28"/>
        </w:rPr>
        <w:t>опознавать различные выразительные средства языка;</w:t>
      </w:r>
    </w:p>
    <w:p w:rsidR="00B429F0" w:rsidRDefault="00B429F0" w:rsidP="00B429F0">
      <w:pPr>
        <w:numPr>
          <w:ilvl w:val="0"/>
          <w:numId w:val="9"/>
        </w:numPr>
        <w:tabs>
          <w:tab w:val="left" w:pos="1003"/>
        </w:tabs>
        <w:spacing w:after="0" w:line="240" w:lineRule="auto"/>
        <w:ind w:right="0"/>
        <w:jc w:val="both"/>
        <w:rPr>
          <w:iCs/>
          <w:szCs w:val="28"/>
        </w:rPr>
      </w:pPr>
      <w:r>
        <w:rPr>
          <w:iCs/>
          <w:szCs w:val="28"/>
        </w:rPr>
        <w:t>писать конспект, отзыв, тезисы, рефераты, доклады,  доверенности и другие жанры;</w:t>
      </w:r>
    </w:p>
    <w:p w:rsidR="00B429F0" w:rsidRDefault="00B429F0" w:rsidP="00B429F0">
      <w:pPr>
        <w:numPr>
          <w:ilvl w:val="0"/>
          <w:numId w:val="9"/>
        </w:numPr>
        <w:tabs>
          <w:tab w:val="left" w:pos="1003"/>
        </w:tabs>
        <w:spacing w:after="0" w:line="240" w:lineRule="auto"/>
        <w:ind w:right="0"/>
        <w:jc w:val="both"/>
        <w:rPr>
          <w:iCs/>
          <w:szCs w:val="28"/>
        </w:rPr>
      </w:pPr>
      <w:r>
        <w:rPr>
          <w:iCs/>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B429F0" w:rsidRDefault="00B429F0" w:rsidP="00B429F0">
      <w:pPr>
        <w:numPr>
          <w:ilvl w:val="0"/>
          <w:numId w:val="9"/>
        </w:numPr>
        <w:tabs>
          <w:tab w:val="left" w:pos="1003"/>
        </w:tabs>
        <w:spacing w:after="0" w:line="240" w:lineRule="auto"/>
        <w:ind w:right="0"/>
        <w:jc w:val="both"/>
        <w:rPr>
          <w:iCs/>
          <w:szCs w:val="28"/>
        </w:rPr>
      </w:pPr>
      <w:r>
        <w:rPr>
          <w:iCs/>
          <w:szCs w:val="28"/>
        </w:rPr>
        <w:t>участвовать в разных видах обсуждения, формулировать собственную позицию и аргументировать ее</w:t>
      </w:r>
      <w:proofErr w:type="gramStart"/>
      <w:r>
        <w:rPr>
          <w:iCs/>
          <w:szCs w:val="28"/>
        </w:rPr>
        <w:t xml:space="preserve"> ,</w:t>
      </w:r>
      <w:proofErr w:type="gramEnd"/>
      <w:r>
        <w:rPr>
          <w:iCs/>
          <w:szCs w:val="28"/>
        </w:rPr>
        <w:t xml:space="preserve"> привлекая сведения из жизненного и читательского опыта;</w:t>
      </w:r>
    </w:p>
    <w:p w:rsidR="00B429F0" w:rsidRDefault="00B429F0" w:rsidP="00B429F0">
      <w:pPr>
        <w:numPr>
          <w:ilvl w:val="0"/>
          <w:numId w:val="9"/>
        </w:numPr>
        <w:tabs>
          <w:tab w:val="left" w:pos="1003"/>
          <w:tab w:val="left" w:pos="4003"/>
          <w:tab w:val="left" w:pos="7598"/>
          <w:tab w:val="left" w:pos="9398"/>
        </w:tabs>
        <w:spacing w:after="0" w:line="240" w:lineRule="auto"/>
        <w:ind w:right="0"/>
        <w:jc w:val="both"/>
        <w:rPr>
          <w:iCs/>
          <w:szCs w:val="28"/>
        </w:rPr>
      </w:pPr>
      <w:r>
        <w:rPr>
          <w:iCs/>
          <w:szCs w:val="28"/>
        </w:rPr>
        <w:t>характеризовать словообразовательные цепочки и словообразовательные гнезда;</w:t>
      </w:r>
    </w:p>
    <w:p w:rsidR="00B429F0" w:rsidRDefault="00B429F0" w:rsidP="00B429F0">
      <w:pPr>
        <w:numPr>
          <w:ilvl w:val="0"/>
          <w:numId w:val="9"/>
        </w:numPr>
        <w:tabs>
          <w:tab w:val="left" w:pos="1003"/>
        </w:tabs>
        <w:spacing w:after="0" w:line="240" w:lineRule="auto"/>
        <w:ind w:right="0"/>
        <w:jc w:val="both"/>
        <w:rPr>
          <w:iCs/>
          <w:szCs w:val="28"/>
        </w:rPr>
      </w:pPr>
      <w:r>
        <w:rPr>
          <w:iCs/>
          <w:szCs w:val="28"/>
        </w:rPr>
        <w:t>использовать этимологические данные для объяснения правописания и лексического значения слова;</w:t>
      </w:r>
    </w:p>
    <w:p w:rsidR="00B429F0" w:rsidRDefault="00B429F0" w:rsidP="00B429F0">
      <w:pPr>
        <w:tabs>
          <w:tab w:val="left" w:pos="1003"/>
        </w:tabs>
        <w:jc w:val="both"/>
        <w:rPr>
          <w:iCs/>
          <w:szCs w:val="28"/>
        </w:rPr>
      </w:pPr>
      <w:r>
        <w:rPr>
          <w:iCs/>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29F0" w:rsidRDefault="00B429F0" w:rsidP="00B429F0">
      <w:pPr>
        <w:numPr>
          <w:ilvl w:val="0"/>
          <w:numId w:val="9"/>
        </w:numPr>
        <w:tabs>
          <w:tab w:val="left" w:pos="1003"/>
        </w:tabs>
        <w:spacing w:after="0" w:line="240" w:lineRule="auto"/>
        <w:ind w:right="0"/>
        <w:jc w:val="both"/>
        <w:rPr>
          <w:iCs/>
          <w:szCs w:val="28"/>
        </w:rPr>
      </w:pPr>
      <w:r>
        <w:rPr>
          <w:iCs/>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429F0" w:rsidRDefault="00B429F0" w:rsidP="00B429F0">
      <w:pPr>
        <w:pStyle w:val="af6"/>
        <w:numPr>
          <w:ilvl w:val="0"/>
          <w:numId w:val="2"/>
        </w:numPr>
        <w:spacing w:after="200" w:line="276" w:lineRule="auto"/>
        <w:ind w:right="0" w:hanging="360"/>
        <w:jc w:val="center"/>
        <w:rPr>
          <w:b/>
          <w:sz w:val="28"/>
        </w:rPr>
      </w:pPr>
      <w:r>
        <w:rPr>
          <w:b/>
          <w:sz w:val="28"/>
        </w:rPr>
        <w:t>Содержание учебного материала</w:t>
      </w:r>
    </w:p>
    <w:p w:rsidR="00B429F0" w:rsidRDefault="00B429F0" w:rsidP="00B429F0">
      <w:pPr>
        <w:jc w:val="both"/>
        <w:rPr>
          <w:b/>
        </w:rPr>
      </w:pPr>
      <w:r>
        <w:rPr>
          <w:b/>
        </w:rPr>
        <w:t>Повторение. Звуки и буквы. Текст.  8ч.</w:t>
      </w:r>
    </w:p>
    <w:tbl>
      <w:tblPr>
        <w:tblW w:w="15026" w:type="dxa"/>
        <w:tblInd w:w="-459" w:type="dxa"/>
        <w:tblLayout w:type="fixed"/>
        <w:tblLook w:val="04A0" w:firstRow="1" w:lastRow="0" w:firstColumn="1" w:lastColumn="0" w:noHBand="0" w:noVBand="1"/>
      </w:tblPr>
      <w:tblGrid>
        <w:gridCol w:w="15026"/>
      </w:tblGrid>
      <w:tr w:rsidR="00B429F0" w:rsidTr="006A7735">
        <w:trPr>
          <w:trHeight w:val="304"/>
        </w:trPr>
        <w:tc>
          <w:tcPr>
            <w:tcW w:w="2693" w:type="dxa"/>
          </w:tcPr>
          <w:p w:rsidR="00B429F0" w:rsidRDefault="00B429F0" w:rsidP="006A7735">
            <w:pPr>
              <w:pStyle w:val="af7"/>
              <w:jc w:val="both"/>
            </w:pPr>
            <w:r>
              <w:t>Гласные и согласные. Их различение.</w:t>
            </w:r>
          </w:p>
        </w:tc>
      </w:tr>
      <w:tr w:rsidR="00B429F0" w:rsidTr="006A7735">
        <w:trPr>
          <w:trHeight w:val="252"/>
        </w:trPr>
        <w:tc>
          <w:tcPr>
            <w:tcW w:w="2693" w:type="dxa"/>
          </w:tcPr>
          <w:p w:rsidR="00B429F0" w:rsidRDefault="00B429F0" w:rsidP="006A7735">
            <w:pPr>
              <w:pStyle w:val="af7"/>
              <w:jc w:val="both"/>
            </w:pPr>
            <w:r>
              <w:t>Безударные гласные в словах.</w:t>
            </w:r>
          </w:p>
        </w:tc>
      </w:tr>
      <w:tr w:rsidR="00B429F0" w:rsidTr="006A7735">
        <w:trPr>
          <w:trHeight w:val="252"/>
        </w:trPr>
        <w:tc>
          <w:tcPr>
            <w:tcW w:w="2693" w:type="dxa"/>
          </w:tcPr>
          <w:p w:rsidR="00B429F0" w:rsidRDefault="00B429F0" w:rsidP="006A7735">
            <w:pPr>
              <w:pStyle w:val="af7"/>
              <w:jc w:val="both"/>
            </w:pPr>
            <w:r>
              <w:t>Сомнительные звонкие и глухие согласные в словах</w:t>
            </w:r>
          </w:p>
        </w:tc>
      </w:tr>
      <w:tr w:rsidR="00B429F0" w:rsidTr="006A7735">
        <w:trPr>
          <w:trHeight w:val="278"/>
        </w:trPr>
        <w:tc>
          <w:tcPr>
            <w:tcW w:w="2693" w:type="dxa"/>
          </w:tcPr>
          <w:p w:rsidR="00B429F0" w:rsidRDefault="00B429F0" w:rsidP="006A7735">
            <w:pPr>
              <w:pStyle w:val="af7"/>
              <w:jc w:val="both"/>
            </w:pPr>
            <w:r>
              <w:t>Сомнительные гласные и согласные в словах</w:t>
            </w:r>
          </w:p>
        </w:tc>
      </w:tr>
      <w:tr w:rsidR="00B429F0" w:rsidTr="006A7735">
        <w:trPr>
          <w:trHeight w:val="328"/>
        </w:trPr>
        <w:tc>
          <w:tcPr>
            <w:tcW w:w="2693" w:type="dxa"/>
          </w:tcPr>
          <w:p w:rsidR="00B429F0" w:rsidRDefault="00B429F0" w:rsidP="006A7735">
            <w:pPr>
              <w:pStyle w:val="af7"/>
              <w:jc w:val="both"/>
            </w:pPr>
            <w:r>
              <w:t>Текст. Части текста. Красная строка.</w:t>
            </w:r>
          </w:p>
        </w:tc>
      </w:tr>
      <w:tr w:rsidR="00B429F0" w:rsidTr="006A7735">
        <w:trPr>
          <w:trHeight w:val="328"/>
        </w:trPr>
        <w:tc>
          <w:tcPr>
            <w:tcW w:w="2693" w:type="dxa"/>
          </w:tcPr>
          <w:p w:rsidR="00B429F0" w:rsidRDefault="00B429F0" w:rsidP="006A7735">
            <w:pPr>
              <w:pStyle w:val="af7"/>
              <w:jc w:val="both"/>
            </w:pPr>
            <w:r>
              <w:t>Непроверяемые гласные и согласные в словах</w:t>
            </w:r>
          </w:p>
        </w:tc>
      </w:tr>
      <w:tr w:rsidR="00B429F0" w:rsidTr="006A7735">
        <w:trPr>
          <w:trHeight w:val="328"/>
        </w:trPr>
        <w:tc>
          <w:tcPr>
            <w:tcW w:w="2693" w:type="dxa"/>
          </w:tcPr>
          <w:p w:rsidR="00B429F0" w:rsidRDefault="00B429F0" w:rsidP="006A7735">
            <w:pPr>
              <w:pStyle w:val="af7"/>
              <w:jc w:val="both"/>
            </w:pPr>
            <w:r>
              <w:t>Звуки и буквы. Закрепление знаний по теме. Контрольные вопросы и задания.</w:t>
            </w:r>
          </w:p>
        </w:tc>
      </w:tr>
      <w:tr w:rsidR="00B429F0" w:rsidTr="006A7735">
        <w:trPr>
          <w:trHeight w:val="328"/>
        </w:trPr>
        <w:tc>
          <w:tcPr>
            <w:tcW w:w="2693" w:type="dxa"/>
          </w:tcPr>
          <w:p w:rsidR="00B429F0" w:rsidRDefault="00B429F0" w:rsidP="006A7735">
            <w:pPr>
              <w:pStyle w:val="af7"/>
              <w:jc w:val="both"/>
            </w:pPr>
            <w:r>
              <w:t>Деловое письмо. Адрес.</w:t>
            </w:r>
          </w:p>
        </w:tc>
      </w:tr>
    </w:tbl>
    <w:p w:rsidR="00B429F0" w:rsidRDefault="00B429F0" w:rsidP="00B429F0">
      <w:pPr>
        <w:jc w:val="both"/>
        <w:rPr>
          <w:b/>
        </w:rPr>
      </w:pPr>
      <w:r>
        <w:rPr>
          <w:b/>
        </w:rPr>
        <w:t>Предложение. Текст. 10ч.</w:t>
      </w:r>
    </w:p>
    <w:tbl>
      <w:tblPr>
        <w:tblW w:w="15026" w:type="dxa"/>
        <w:tblInd w:w="-459" w:type="dxa"/>
        <w:tblLayout w:type="fixed"/>
        <w:tblLook w:val="04A0" w:firstRow="1" w:lastRow="0" w:firstColumn="1" w:lastColumn="0" w:noHBand="0" w:noVBand="1"/>
      </w:tblPr>
      <w:tblGrid>
        <w:gridCol w:w="15026"/>
      </w:tblGrid>
      <w:tr w:rsidR="00B429F0" w:rsidTr="006A7735">
        <w:trPr>
          <w:trHeight w:val="328"/>
        </w:trPr>
        <w:tc>
          <w:tcPr>
            <w:tcW w:w="2693" w:type="dxa"/>
          </w:tcPr>
          <w:p w:rsidR="00B429F0" w:rsidRDefault="00B429F0" w:rsidP="006A7735">
            <w:pPr>
              <w:pStyle w:val="af7"/>
            </w:pPr>
            <w:r>
              <w:t>Деление текста на предложения</w:t>
            </w:r>
          </w:p>
        </w:tc>
      </w:tr>
      <w:tr w:rsidR="00B429F0" w:rsidTr="006A7735">
        <w:trPr>
          <w:trHeight w:val="328"/>
        </w:trPr>
        <w:tc>
          <w:tcPr>
            <w:tcW w:w="2693" w:type="dxa"/>
          </w:tcPr>
          <w:p w:rsidR="00B429F0" w:rsidRDefault="00B429F0" w:rsidP="006A7735">
            <w:pPr>
              <w:pStyle w:val="af7"/>
            </w:pPr>
            <w:r>
              <w:t>Выделение главных и второстепенных членов предложения.</w:t>
            </w:r>
          </w:p>
        </w:tc>
      </w:tr>
      <w:tr w:rsidR="00B429F0" w:rsidTr="006A7735">
        <w:trPr>
          <w:trHeight w:val="328"/>
        </w:trPr>
        <w:tc>
          <w:tcPr>
            <w:tcW w:w="2693" w:type="dxa"/>
          </w:tcPr>
          <w:p w:rsidR="00B429F0" w:rsidRDefault="00B429F0" w:rsidP="006A7735">
            <w:pPr>
              <w:pStyle w:val="af7"/>
            </w:pPr>
            <w:r>
              <w:t>Нераспространенные и распространенные предложения.</w:t>
            </w:r>
          </w:p>
        </w:tc>
      </w:tr>
      <w:tr w:rsidR="00B429F0" w:rsidTr="006A7735">
        <w:trPr>
          <w:trHeight w:val="328"/>
        </w:trPr>
        <w:tc>
          <w:tcPr>
            <w:tcW w:w="2693" w:type="dxa"/>
          </w:tcPr>
          <w:p w:rsidR="00B429F0" w:rsidRDefault="00B429F0" w:rsidP="006A7735">
            <w:pPr>
              <w:pStyle w:val="af7"/>
            </w:pPr>
            <w:r>
              <w:t>Текст. Расположение частей текста в соответствии с данным планом</w:t>
            </w:r>
          </w:p>
        </w:tc>
      </w:tr>
      <w:tr w:rsidR="00B429F0" w:rsidTr="006A7735">
        <w:trPr>
          <w:trHeight w:val="328"/>
        </w:trPr>
        <w:tc>
          <w:tcPr>
            <w:tcW w:w="2693" w:type="dxa"/>
          </w:tcPr>
          <w:p w:rsidR="00B429F0" w:rsidRDefault="00B429F0" w:rsidP="006A7735">
            <w:pPr>
              <w:pStyle w:val="af7"/>
            </w:pPr>
            <w:r>
              <w:t>Распространение предложений с помощью рисунков</w:t>
            </w:r>
          </w:p>
        </w:tc>
      </w:tr>
      <w:tr w:rsidR="00B429F0" w:rsidTr="006A7735">
        <w:trPr>
          <w:trHeight w:val="328"/>
        </w:trPr>
        <w:tc>
          <w:tcPr>
            <w:tcW w:w="2693" w:type="dxa"/>
          </w:tcPr>
          <w:p w:rsidR="00B429F0" w:rsidRDefault="00B429F0" w:rsidP="006A7735">
            <w:pPr>
              <w:pStyle w:val="af7"/>
            </w:pPr>
            <w:r>
              <w:t>Распространение предложений с помощью вопросов</w:t>
            </w:r>
          </w:p>
        </w:tc>
      </w:tr>
      <w:tr w:rsidR="00B429F0" w:rsidTr="006A7735">
        <w:trPr>
          <w:trHeight w:val="328"/>
        </w:trPr>
        <w:tc>
          <w:tcPr>
            <w:tcW w:w="2693" w:type="dxa"/>
          </w:tcPr>
          <w:p w:rsidR="00B429F0" w:rsidRDefault="00B429F0" w:rsidP="006A7735">
            <w:pPr>
              <w:pStyle w:val="af7"/>
            </w:pPr>
            <w:r>
              <w:lastRenderedPageBreak/>
              <w:t>Однородные члены предложения.</w:t>
            </w:r>
          </w:p>
        </w:tc>
      </w:tr>
      <w:tr w:rsidR="00B429F0" w:rsidTr="006A7735">
        <w:trPr>
          <w:trHeight w:val="328"/>
        </w:trPr>
        <w:tc>
          <w:tcPr>
            <w:tcW w:w="2693" w:type="dxa"/>
          </w:tcPr>
          <w:p w:rsidR="00B429F0" w:rsidRDefault="00B429F0" w:rsidP="006A7735">
            <w:pPr>
              <w:pStyle w:val="af7"/>
            </w:pPr>
            <w:r>
              <w:t>Предложение. Закрепление знаний по теме. Контрольные вопросы и задания.</w:t>
            </w:r>
          </w:p>
        </w:tc>
      </w:tr>
      <w:tr w:rsidR="00B429F0" w:rsidTr="006A7735">
        <w:trPr>
          <w:trHeight w:val="328"/>
        </w:trPr>
        <w:tc>
          <w:tcPr>
            <w:tcW w:w="2693" w:type="dxa"/>
          </w:tcPr>
          <w:p w:rsidR="00B429F0" w:rsidRDefault="00B429F0" w:rsidP="006A7735">
            <w:pPr>
              <w:pStyle w:val="af7"/>
            </w:pPr>
            <w:r>
              <w:t>Деловое письмо. Поздравление.</w:t>
            </w:r>
          </w:p>
        </w:tc>
      </w:tr>
    </w:tbl>
    <w:p w:rsidR="00B429F0" w:rsidRDefault="00B429F0" w:rsidP="00B429F0">
      <w:pPr>
        <w:jc w:val="both"/>
        <w:rPr>
          <w:b/>
        </w:rPr>
      </w:pPr>
      <w:r>
        <w:rPr>
          <w:b/>
        </w:rPr>
        <w:t>Состав слова. Текст. 29ч.</w:t>
      </w:r>
    </w:p>
    <w:tbl>
      <w:tblPr>
        <w:tblW w:w="15026" w:type="dxa"/>
        <w:tblInd w:w="-459" w:type="dxa"/>
        <w:tblLayout w:type="fixed"/>
        <w:tblLook w:val="04A0" w:firstRow="1" w:lastRow="0" w:firstColumn="1" w:lastColumn="0" w:noHBand="0" w:noVBand="1"/>
      </w:tblPr>
      <w:tblGrid>
        <w:gridCol w:w="15026"/>
      </w:tblGrid>
      <w:tr w:rsidR="00B429F0" w:rsidTr="006A7735">
        <w:trPr>
          <w:trHeight w:val="328"/>
        </w:trPr>
        <w:tc>
          <w:tcPr>
            <w:tcW w:w="2693" w:type="dxa"/>
          </w:tcPr>
          <w:p w:rsidR="00B429F0" w:rsidRDefault="00B429F0" w:rsidP="006A7735">
            <w:pPr>
              <w:pStyle w:val="af7"/>
            </w:pPr>
            <w:r>
              <w:t>Корень и однокоренные слова</w:t>
            </w:r>
          </w:p>
        </w:tc>
      </w:tr>
      <w:tr w:rsidR="00B429F0" w:rsidTr="006A7735">
        <w:trPr>
          <w:trHeight w:val="328"/>
        </w:trPr>
        <w:tc>
          <w:tcPr>
            <w:tcW w:w="2693" w:type="dxa"/>
          </w:tcPr>
          <w:p w:rsidR="00B429F0" w:rsidRDefault="00B429F0" w:rsidP="006A7735">
            <w:pPr>
              <w:pStyle w:val="af7"/>
            </w:pPr>
            <w:r>
              <w:t>Окончание как изменяемая часть слова</w:t>
            </w:r>
          </w:p>
        </w:tc>
      </w:tr>
      <w:tr w:rsidR="00B429F0" w:rsidTr="006A7735">
        <w:trPr>
          <w:trHeight w:val="328"/>
        </w:trPr>
        <w:tc>
          <w:tcPr>
            <w:tcW w:w="2693" w:type="dxa"/>
          </w:tcPr>
          <w:p w:rsidR="00B429F0" w:rsidRDefault="00B429F0" w:rsidP="006A7735">
            <w:pPr>
              <w:pStyle w:val="af7"/>
            </w:pPr>
            <w:r>
              <w:t>Образование смысловой связи между словами с помощью окончания.</w:t>
            </w:r>
          </w:p>
        </w:tc>
      </w:tr>
      <w:tr w:rsidR="00B429F0" w:rsidTr="006A7735">
        <w:trPr>
          <w:trHeight w:val="328"/>
        </w:trPr>
        <w:tc>
          <w:tcPr>
            <w:tcW w:w="2693" w:type="dxa"/>
          </w:tcPr>
          <w:p w:rsidR="00B429F0" w:rsidRDefault="00B429F0" w:rsidP="006A7735">
            <w:pPr>
              <w:pStyle w:val="af7"/>
            </w:pPr>
            <w:r>
              <w:t>Приставка как часть слова</w:t>
            </w:r>
          </w:p>
        </w:tc>
      </w:tr>
      <w:tr w:rsidR="00B429F0" w:rsidTr="006A7735">
        <w:trPr>
          <w:trHeight w:val="328"/>
        </w:trPr>
        <w:tc>
          <w:tcPr>
            <w:tcW w:w="2693" w:type="dxa"/>
          </w:tcPr>
          <w:p w:rsidR="00B429F0" w:rsidRDefault="00B429F0" w:rsidP="006A7735">
            <w:pPr>
              <w:pStyle w:val="af7"/>
            </w:pPr>
            <w:r>
              <w:t>Изменение значения слова в зависимости от приставки</w:t>
            </w:r>
          </w:p>
        </w:tc>
      </w:tr>
      <w:tr w:rsidR="00B429F0" w:rsidTr="006A7735">
        <w:trPr>
          <w:trHeight w:val="328"/>
        </w:trPr>
        <w:tc>
          <w:tcPr>
            <w:tcW w:w="2693" w:type="dxa"/>
          </w:tcPr>
          <w:p w:rsidR="00B429F0" w:rsidRDefault="00B429F0" w:rsidP="006A7735">
            <w:pPr>
              <w:pStyle w:val="af7"/>
            </w:pPr>
            <w:r>
              <w:t>Суффикс как часть слова</w:t>
            </w:r>
          </w:p>
        </w:tc>
      </w:tr>
      <w:tr w:rsidR="00B429F0" w:rsidTr="006A7735">
        <w:trPr>
          <w:trHeight w:val="328"/>
        </w:trPr>
        <w:tc>
          <w:tcPr>
            <w:tcW w:w="2693" w:type="dxa"/>
          </w:tcPr>
          <w:p w:rsidR="00B429F0" w:rsidRDefault="00B429F0" w:rsidP="006A7735">
            <w:pPr>
              <w:pStyle w:val="af7"/>
            </w:pPr>
            <w:r>
              <w:t>Разбор слова по составу</w:t>
            </w:r>
          </w:p>
        </w:tc>
      </w:tr>
      <w:tr w:rsidR="00B429F0" w:rsidTr="006A7735">
        <w:trPr>
          <w:trHeight w:val="328"/>
        </w:trPr>
        <w:tc>
          <w:tcPr>
            <w:tcW w:w="2693" w:type="dxa"/>
          </w:tcPr>
          <w:p w:rsidR="00B429F0" w:rsidRDefault="00B429F0" w:rsidP="006A7735">
            <w:pPr>
              <w:pStyle w:val="af7"/>
            </w:pPr>
            <w:r>
              <w:rPr>
                <w:b/>
              </w:rPr>
              <w:t>Правописание безударных гласных в корне</w:t>
            </w:r>
            <w:r>
              <w:t>. Написание гласных в корне однокоренных слов</w:t>
            </w:r>
          </w:p>
        </w:tc>
      </w:tr>
      <w:tr w:rsidR="00B429F0" w:rsidTr="006A7735">
        <w:trPr>
          <w:trHeight w:val="328"/>
        </w:trPr>
        <w:tc>
          <w:tcPr>
            <w:tcW w:w="2693" w:type="dxa"/>
          </w:tcPr>
          <w:p w:rsidR="00B429F0" w:rsidRDefault="00B429F0" w:rsidP="006A7735">
            <w:pPr>
              <w:pStyle w:val="af7"/>
            </w:pPr>
            <w:r>
              <w:t>Проверяемые и проверочные слова</w:t>
            </w:r>
          </w:p>
        </w:tc>
      </w:tr>
      <w:tr w:rsidR="00B429F0" w:rsidTr="006A7735">
        <w:trPr>
          <w:trHeight w:val="328"/>
        </w:trPr>
        <w:tc>
          <w:tcPr>
            <w:tcW w:w="2693" w:type="dxa"/>
          </w:tcPr>
          <w:p w:rsidR="00B429F0" w:rsidRDefault="00B429F0" w:rsidP="006A7735">
            <w:pPr>
              <w:pStyle w:val="af7"/>
            </w:pPr>
            <w:r>
              <w:t>Проверка безударных гласных в корне</w:t>
            </w:r>
          </w:p>
        </w:tc>
      </w:tr>
      <w:tr w:rsidR="00B429F0" w:rsidTr="006A7735">
        <w:trPr>
          <w:trHeight w:val="328"/>
        </w:trPr>
        <w:tc>
          <w:tcPr>
            <w:tcW w:w="2693" w:type="dxa"/>
          </w:tcPr>
          <w:p w:rsidR="00B429F0" w:rsidRDefault="00B429F0" w:rsidP="006A7735">
            <w:pPr>
              <w:pStyle w:val="af7"/>
              <w:rPr>
                <w:b/>
              </w:rPr>
            </w:pPr>
            <w:r>
              <w:t xml:space="preserve"> </w:t>
            </w:r>
            <w:r>
              <w:rPr>
                <w:b/>
              </w:rPr>
              <w:t>Правописание звонких и глухих согласных в корне.</w:t>
            </w:r>
          </w:p>
          <w:p w:rsidR="00B429F0" w:rsidRDefault="00B429F0" w:rsidP="006A7735">
            <w:pPr>
              <w:pStyle w:val="af7"/>
            </w:pPr>
            <w:r>
              <w:rPr>
                <w:b/>
              </w:rPr>
              <w:t xml:space="preserve"> </w:t>
            </w:r>
            <w:r>
              <w:t>Написание согласных в корне однокоренных слов. Проверяемые и проверочные слова.</w:t>
            </w:r>
          </w:p>
        </w:tc>
      </w:tr>
      <w:tr w:rsidR="00B429F0" w:rsidTr="006A7735">
        <w:trPr>
          <w:trHeight w:val="328"/>
        </w:trPr>
        <w:tc>
          <w:tcPr>
            <w:tcW w:w="2693" w:type="dxa"/>
          </w:tcPr>
          <w:p w:rsidR="00B429F0" w:rsidRDefault="00B429F0" w:rsidP="006A7735">
            <w:pPr>
              <w:pStyle w:val="af7"/>
            </w:pPr>
            <w:r>
              <w:t>Проверка парных звонких и глухих согласных в корне</w:t>
            </w:r>
          </w:p>
        </w:tc>
      </w:tr>
      <w:tr w:rsidR="00B429F0" w:rsidTr="006A7735">
        <w:trPr>
          <w:trHeight w:val="328"/>
        </w:trPr>
        <w:tc>
          <w:tcPr>
            <w:tcW w:w="2693" w:type="dxa"/>
          </w:tcPr>
          <w:p w:rsidR="00B429F0" w:rsidRDefault="00B429F0" w:rsidP="006A7735">
            <w:pPr>
              <w:pStyle w:val="af7"/>
            </w:pPr>
            <w:r>
              <w:t xml:space="preserve"> Правописание безударных гласных и сомнительных согласных в корне. Контрольные вопросы и задания. </w:t>
            </w:r>
          </w:p>
        </w:tc>
      </w:tr>
      <w:tr w:rsidR="00B429F0" w:rsidTr="006A7735">
        <w:trPr>
          <w:trHeight w:val="328"/>
        </w:trPr>
        <w:tc>
          <w:tcPr>
            <w:tcW w:w="2693" w:type="dxa"/>
          </w:tcPr>
          <w:p w:rsidR="00B429F0" w:rsidRDefault="00B429F0" w:rsidP="006A7735">
            <w:pPr>
              <w:pStyle w:val="af7"/>
            </w:pPr>
            <w:r>
              <w:t>Изложение зрительно воспринимаемого текста</w:t>
            </w:r>
          </w:p>
        </w:tc>
      </w:tr>
      <w:tr w:rsidR="00B429F0" w:rsidTr="006A7735">
        <w:trPr>
          <w:trHeight w:val="328"/>
        </w:trPr>
        <w:tc>
          <w:tcPr>
            <w:tcW w:w="2693" w:type="dxa"/>
          </w:tcPr>
          <w:p w:rsidR="00B429F0" w:rsidRDefault="00B429F0" w:rsidP="006A7735">
            <w:pPr>
              <w:pStyle w:val="af7"/>
            </w:pPr>
            <w:r>
              <w:rPr>
                <w:b/>
              </w:rPr>
              <w:t>Правописание приставок.</w:t>
            </w:r>
          </w:p>
          <w:p w:rsidR="00B429F0" w:rsidRDefault="00B429F0" w:rsidP="006A7735">
            <w:pPr>
              <w:pStyle w:val="af7"/>
            </w:pPr>
            <w:r>
              <w:t xml:space="preserve"> Приставка и предлог.</w:t>
            </w:r>
          </w:p>
        </w:tc>
      </w:tr>
      <w:tr w:rsidR="00B429F0" w:rsidTr="006A7735">
        <w:trPr>
          <w:trHeight w:val="328"/>
        </w:trPr>
        <w:tc>
          <w:tcPr>
            <w:tcW w:w="2693" w:type="dxa"/>
          </w:tcPr>
          <w:p w:rsidR="00B429F0" w:rsidRDefault="00B429F0" w:rsidP="006A7735">
            <w:pPr>
              <w:pStyle w:val="af7"/>
            </w:pPr>
            <w:r>
              <w:t>Различение приставки и предлога</w:t>
            </w:r>
          </w:p>
        </w:tc>
      </w:tr>
      <w:tr w:rsidR="00B429F0" w:rsidTr="006A7735">
        <w:trPr>
          <w:trHeight w:val="328"/>
        </w:trPr>
        <w:tc>
          <w:tcPr>
            <w:tcW w:w="2693" w:type="dxa"/>
          </w:tcPr>
          <w:p w:rsidR="00B429F0" w:rsidRDefault="00B429F0" w:rsidP="006A7735">
            <w:pPr>
              <w:pStyle w:val="af7"/>
            </w:pPr>
            <w:r>
              <w:t>Наблюдение за правописанием гласных в приставках</w:t>
            </w:r>
          </w:p>
        </w:tc>
      </w:tr>
      <w:tr w:rsidR="00B429F0" w:rsidTr="006A7735">
        <w:trPr>
          <w:trHeight w:val="328"/>
        </w:trPr>
        <w:tc>
          <w:tcPr>
            <w:tcW w:w="2693" w:type="dxa"/>
          </w:tcPr>
          <w:p w:rsidR="00B429F0" w:rsidRDefault="00B429F0" w:rsidP="006A7735">
            <w:pPr>
              <w:pStyle w:val="af7"/>
            </w:pPr>
            <w:r>
              <w:t>Правописание гласных в приставках</w:t>
            </w:r>
          </w:p>
        </w:tc>
      </w:tr>
      <w:tr w:rsidR="00B429F0" w:rsidTr="006A7735">
        <w:trPr>
          <w:trHeight w:val="328"/>
        </w:trPr>
        <w:tc>
          <w:tcPr>
            <w:tcW w:w="2693" w:type="dxa"/>
          </w:tcPr>
          <w:p w:rsidR="00B429F0" w:rsidRDefault="00B429F0" w:rsidP="006A7735">
            <w:pPr>
              <w:pStyle w:val="af7"/>
            </w:pPr>
            <w:r>
              <w:t>Правописание безударных гласных в корне и приставке</w:t>
            </w:r>
          </w:p>
        </w:tc>
      </w:tr>
      <w:tr w:rsidR="00B429F0" w:rsidTr="006A7735">
        <w:trPr>
          <w:trHeight w:val="328"/>
        </w:trPr>
        <w:tc>
          <w:tcPr>
            <w:tcW w:w="2693" w:type="dxa"/>
          </w:tcPr>
          <w:p w:rsidR="00B429F0" w:rsidRDefault="00B429F0" w:rsidP="006A7735">
            <w:pPr>
              <w:pStyle w:val="af7"/>
            </w:pPr>
            <w:r>
              <w:t>Текст. Деление текста на части по данному плану</w:t>
            </w:r>
          </w:p>
        </w:tc>
      </w:tr>
      <w:tr w:rsidR="00B429F0" w:rsidTr="006A7735">
        <w:trPr>
          <w:trHeight w:val="328"/>
        </w:trPr>
        <w:tc>
          <w:tcPr>
            <w:tcW w:w="2693" w:type="dxa"/>
          </w:tcPr>
          <w:p w:rsidR="00B429F0" w:rsidRDefault="00B429F0" w:rsidP="006A7735">
            <w:pPr>
              <w:pStyle w:val="af7"/>
            </w:pPr>
            <w:r>
              <w:t>Наблюдение за правописанием согласных в приставках</w:t>
            </w:r>
          </w:p>
        </w:tc>
      </w:tr>
      <w:tr w:rsidR="00B429F0" w:rsidTr="006A7735">
        <w:trPr>
          <w:trHeight w:val="328"/>
        </w:trPr>
        <w:tc>
          <w:tcPr>
            <w:tcW w:w="2693" w:type="dxa"/>
          </w:tcPr>
          <w:p w:rsidR="00B429F0" w:rsidRDefault="00B429F0" w:rsidP="006A7735">
            <w:pPr>
              <w:pStyle w:val="af7"/>
            </w:pPr>
            <w:r>
              <w:t>Правописание приставок на согласную</w:t>
            </w:r>
          </w:p>
        </w:tc>
      </w:tr>
      <w:tr w:rsidR="00B429F0" w:rsidTr="006A7735">
        <w:trPr>
          <w:trHeight w:val="328"/>
        </w:trPr>
        <w:tc>
          <w:tcPr>
            <w:tcW w:w="2693" w:type="dxa"/>
          </w:tcPr>
          <w:p w:rsidR="00B429F0" w:rsidRDefault="00B429F0" w:rsidP="006A7735">
            <w:pPr>
              <w:pStyle w:val="af7"/>
            </w:pPr>
            <w:r>
              <w:t>Разделительный твердый знак в словах с приставками</w:t>
            </w:r>
          </w:p>
        </w:tc>
      </w:tr>
      <w:tr w:rsidR="00B429F0" w:rsidTr="006A7735">
        <w:trPr>
          <w:trHeight w:val="328"/>
        </w:trPr>
        <w:tc>
          <w:tcPr>
            <w:tcW w:w="2693" w:type="dxa"/>
          </w:tcPr>
          <w:p w:rsidR="00B429F0" w:rsidRDefault="00B429F0" w:rsidP="006A7735">
            <w:pPr>
              <w:pStyle w:val="af7"/>
            </w:pPr>
            <w:r>
              <w:t>Различение написания слов с разделительным твердым знаком и без него</w:t>
            </w:r>
          </w:p>
        </w:tc>
      </w:tr>
      <w:tr w:rsidR="00B429F0" w:rsidTr="006A7735">
        <w:trPr>
          <w:trHeight w:val="328"/>
        </w:trPr>
        <w:tc>
          <w:tcPr>
            <w:tcW w:w="2693" w:type="dxa"/>
          </w:tcPr>
          <w:p w:rsidR="00B429F0" w:rsidRDefault="00B429F0" w:rsidP="006A7735">
            <w:pPr>
              <w:pStyle w:val="af7"/>
            </w:pPr>
            <w:r>
              <w:t>Состав слова. Закрепление знаний. Контрольные вопросы и задания.</w:t>
            </w:r>
          </w:p>
        </w:tc>
      </w:tr>
      <w:tr w:rsidR="00B429F0" w:rsidTr="006A7735">
        <w:trPr>
          <w:trHeight w:val="328"/>
        </w:trPr>
        <w:tc>
          <w:tcPr>
            <w:tcW w:w="2693" w:type="dxa"/>
          </w:tcPr>
          <w:p w:rsidR="00B429F0" w:rsidRDefault="00B429F0" w:rsidP="006A7735">
            <w:pPr>
              <w:pStyle w:val="af7"/>
            </w:pPr>
            <w:r>
              <w:lastRenderedPageBreak/>
              <w:t>Деловое письмо. Записка.</w:t>
            </w:r>
          </w:p>
        </w:tc>
      </w:tr>
    </w:tbl>
    <w:p w:rsidR="00B429F0" w:rsidRDefault="00B429F0" w:rsidP="00B429F0">
      <w:pPr>
        <w:jc w:val="both"/>
        <w:rPr>
          <w:b/>
        </w:rPr>
      </w:pPr>
      <w:r>
        <w:rPr>
          <w:b/>
        </w:rPr>
        <w:t>Части речи. Текст. 2ч.</w:t>
      </w:r>
    </w:p>
    <w:tbl>
      <w:tblPr>
        <w:tblW w:w="15026" w:type="dxa"/>
        <w:tblInd w:w="-459" w:type="dxa"/>
        <w:tblLayout w:type="fixed"/>
        <w:tblLook w:val="04A0" w:firstRow="1" w:lastRow="0" w:firstColumn="1" w:lastColumn="0" w:noHBand="0" w:noVBand="1"/>
      </w:tblPr>
      <w:tblGrid>
        <w:gridCol w:w="15026"/>
      </w:tblGrid>
      <w:tr w:rsidR="00B429F0" w:rsidTr="006A7735">
        <w:trPr>
          <w:trHeight w:val="328"/>
        </w:trPr>
        <w:tc>
          <w:tcPr>
            <w:tcW w:w="2693" w:type="dxa"/>
          </w:tcPr>
          <w:p w:rsidR="00B429F0" w:rsidRDefault="00B429F0" w:rsidP="006A7735">
            <w:pPr>
              <w:pStyle w:val="af7"/>
            </w:pPr>
            <w:r>
              <w:t>Существительное, прилагательное, глагол.</w:t>
            </w:r>
          </w:p>
        </w:tc>
      </w:tr>
      <w:tr w:rsidR="00B429F0" w:rsidTr="006A7735">
        <w:trPr>
          <w:trHeight w:val="328"/>
        </w:trPr>
        <w:tc>
          <w:tcPr>
            <w:tcW w:w="2693" w:type="dxa"/>
          </w:tcPr>
          <w:p w:rsidR="00B429F0" w:rsidRDefault="00B429F0" w:rsidP="006A7735">
            <w:pPr>
              <w:pStyle w:val="af7"/>
            </w:pPr>
            <w:r>
              <w:t>Различение существительных, прилагательных, глаголов в предложении</w:t>
            </w:r>
          </w:p>
        </w:tc>
      </w:tr>
    </w:tbl>
    <w:p w:rsidR="00B429F0" w:rsidRDefault="00B429F0" w:rsidP="00B429F0">
      <w:pPr>
        <w:jc w:val="both"/>
        <w:rPr>
          <w:b/>
        </w:rPr>
      </w:pPr>
      <w:r>
        <w:rPr>
          <w:b/>
          <w:i/>
        </w:rPr>
        <w:t>Имя существительное 30 ч</w:t>
      </w:r>
      <w:r>
        <w:rPr>
          <w:b/>
        </w:rPr>
        <w:t>.</w:t>
      </w:r>
    </w:p>
    <w:tbl>
      <w:tblPr>
        <w:tblW w:w="15026" w:type="dxa"/>
        <w:tblInd w:w="-459" w:type="dxa"/>
        <w:tblLayout w:type="fixed"/>
        <w:tblLook w:val="04A0" w:firstRow="1" w:lastRow="0" w:firstColumn="1" w:lastColumn="0" w:noHBand="0" w:noVBand="1"/>
      </w:tblPr>
      <w:tblGrid>
        <w:gridCol w:w="15026"/>
      </w:tblGrid>
      <w:tr w:rsidR="00B429F0" w:rsidTr="006A7735">
        <w:trPr>
          <w:trHeight w:val="328"/>
        </w:trPr>
        <w:tc>
          <w:tcPr>
            <w:tcW w:w="2693" w:type="dxa"/>
          </w:tcPr>
          <w:p w:rsidR="00B429F0" w:rsidRDefault="00B429F0" w:rsidP="006A7735">
            <w:pPr>
              <w:pStyle w:val="af7"/>
            </w:pPr>
            <w:r>
              <w:t>Значение существительных в речи</w:t>
            </w:r>
          </w:p>
        </w:tc>
      </w:tr>
      <w:tr w:rsidR="00B429F0" w:rsidTr="006A7735">
        <w:trPr>
          <w:trHeight w:val="328"/>
        </w:trPr>
        <w:tc>
          <w:tcPr>
            <w:tcW w:w="2693" w:type="dxa"/>
          </w:tcPr>
          <w:p w:rsidR="00B429F0" w:rsidRDefault="00B429F0" w:rsidP="006A7735">
            <w:pPr>
              <w:pStyle w:val="af7"/>
            </w:pPr>
            <w:r>
              <w:t>Существительные, обозначающие явления природы</w:t>
            </w:r>
          </w:p>
        </w:tc>
      </w:tr>
      <w:tr w:rsidR="00B429F0" w:rsidTr="006A7735">
        <w:trPr>
          <w:trHeight w:val="328"/>
        </w:trPr>
        <w:tc>
          <w:tcPr>
            <w:tcW w:w="2693" w:type="dxa"/>
          </w:tcPr>
          <w:p w:rsidR="00B429F0" w:rsidRDefault="00B429F0" w:rsidP="006A7735">
            <w:pPr>
              <w:pStyle w:val="af7"/>
            </w:pPr>
            <w:r>
              <w:t>Существительные, называющие один и тот же предмет по-разному</w:t>
            </w:r>
          </w:p>
        </w:tc>
      </w:tr>
      <w:tr w:rsidR="00B429F0" w:rsidTr="006A7735">
        <w:trPr>
          <w:trHeight w:val="328"/>
        </w:trPr>
        <w:tc>
          <w:tcPr>
            <w:tcW w:w="2693" w:type="dxa"/>
          </w:tcPr>
          <w:p w:rsidR="00B429F0" w:rsidRDefault="00B429F0" w:rsidP="006A7735">
            <w:pPr>
              <w:pStyle w:val="af7"/>
            </w:pPr>
            <w:r>
              <w:t>Существительные, противоположные по значению</w:t>
            </w:r>
          </w:p>
        </w:tc>
      </w:tr>
      <w:tr w:rsidR="00B429F0" w:rsidTr="006A7735">
        <w:trPr>
          <w:trHeight w:val="328"/>
        </w:trPr>
        <w:tc>
          <w:tcPr>
            <w:tcW w:w="2693" w:type="dxa"/>
          </w:tcPr>
          <w:p w:rsidR="00B429F0" w:rsidRDefault="00B429F0" w:rsidP="006A7735">
            <w:pPr>
              <w:pStyle w:val="af7"/>
            </w:pPr>
            <w:r>
              <w:rPr>
                <w:b/>
              </w:rPr>
              <w:t>Род и число существительных.</w:t>
            </w:r>
            <w:r>
              <w:t xml:space="preserve"> Различение существительных по родам</w:t>
            </w:r>
          </w:p>
        </w:tc>
      </w:tr>
      <w:tr w:rsidR="00B429F0" w:rsidTr="006A7735">
        <w:trPr>
          <w:trHeight w:val="328"/>
        </w:trPr>
        <w:tc>
          <w:tcPr>
            <w:tcW w:w="2693" w:type="dxa"/>
          </w:tcPr>
          <w:p w:rsidR="00B429F0" w:rsidRDefault="00B429F0" w:rsidP="006A7735">
            <w:pPr>
              <w:pStyle w:val="af7"/>
            </w:pPr>
            <w:r>
              <w:t>Изменение существительных по числам</w:t>
            </w:r>
          </w:p>
        </w:tc>
      </w:tr>
      <w:tr w:rsidR="00B429F0" w:rsidTr="006A7735">
        <w:trPr>
          <w:trHeight w:val="328"/>
        </w:trPr>
        <w:tc>
          <w:tcPr>
            <w:tcW w:w="2693" w:type="dxa"/>
          </w:tcPr>
          <w:p w:rsidR="00B429F0" w:rsidRDefault="00B429F0" w:rsidP="006A7735">
            <w:pPr>
              <w:pStyle w:val="af7"/>
            </w:pPr>
            <w:r>
              <w:rPr>
                <w:b/>
              </w:rPr>
              <w:t>Правописание имен собственных.</w:t>
            </w:r>
            <w:r>
              <w:t xml:space="preserve"> Существительные собственные и нарицательные</w:t>
            </w:r>
          </w:p>
        </w:tc>
      </w:tr>
      <w:tr w:rsidR="00B429F0" w:rsidTr="006A7735">
        <w:trPr>
          <w:trHeight w:val="328"/>
        </w:trPr>
        <w:tc>
          <w:tcPr>
            <w:tcW w:w="2693" w:type="dxa"/>
          </w:tcPr>
          <w:p w:rsidR="00B429F0" w:rsidRDefault="00B429F0" w:rsidP="006A7735">
            <w:pPr>
              <w:pStyle w:val="af7"/>
            </w:pPr>
            <w:r>
              <w:t>Большая буква в именах собственных.</w:t>
            </w:r>
          </w:p>
        </w:tc>
      </w:tr>
      <w:tr w:rsidR="00B429F0" w:rsidTr="006A7735">
        <w:trPr>
          <w:trHeight w:val="328"/>
        </w:trPr>
        <w:tc>
          <w:tcPr>
            <w:tcW w:w="2693" w:type="dxa"/>
          </w:tcPr>
          <w:p w:rsidR="00B429F0" w:rsidRDefault="00B429F0" w:rsidP="006A7735">
            <w:pPr>
              <w:pStyle w:val="af7"/>
            </w:pPr>
            <w:r>
              <w:t>Кавычки в именах собственных</w:t>
            </w:r>
          </w:p>
        </w:tc>
      </w:tr>
      <w:tr w:rsidR="00B429F0" w:rsidTr="006A7735">
        <w:trPr>
          <w:trHeight w:val="328"/>
        </w:trPr>
        <w:tc>
          <w:tcPr>
            <w:tcW w:w="2693" w:type="dxa"/>
          </w:tcPr>
          <w:p w:rsidR="00B429F0" w:rsidRDefault="00B429F0" w:rsidP="006A7735">
            <w:pPr>
              <w:pStyle w:val="af7"/>
            </w:pPr>
            <w:r>
              <w:t>Различение написаний существительных собственных и нарицательных</w:t>
            </w:r>
          </w:p>
        </w:tc>
      </w:tr>
      <w:tr w:rsidR="00B429F0" w:rsidTr="006A7735">
        <w:trPr>
          <w:trHeight w:val="328"/>
        </w:trPr>
        <w:tc>
          <w:tcPr>
            <w:tcW w:w="2693" w:type="dxa"/>
          </w:tcPr>
          <w:p w:rsidR="00B429F0" w:rsidRDefault="00B429F0" w:rsidP="006A7735">
            <w:pPr>
              <w:pStyle w:val="af7"/>
            </w:pPr>
            <w:r>
              <w:t>Имя существительное. Закрепление знаний. Контрольные вопросы и задания.</w:t>
            </w:r>
          </w:p>
        </w:tc>
      </w:tr>
      <w:tr w:rsidR="00B429F0" w:rsidTr="006A7735">
        <w:trPr>
          <w:trHeight w:val="328"/>
        </w:trPr>
        <w:tc>
          <w:tcPr>
            <w:tcW w:w="2693" w:type="dxa"/>
          </w:tcPr>
          <w:p w:rsidR="00B429F0" w:rsidRDefault="00B429F0" w:rsidP="006A7735">
            <w:pPr>
              <w:pStyle w:val="af7"/>
            </w:pPr>
            <w:r>
              <w:rPr>
                <w:b/>
              </w:rPr>
              <w:t>Изменение существительных по падежам.</w:t>
            </w:r>
            <w:r>
              <w:t xml:space="preserve"> Понятие о склонении</w:t>
            </w:r>
          </w:p>
        </w:tc>
      </w:tr>
      <w:tr w:rsidR="00B429F0" w:rsidTr="006A7735">
        <w:trPr>
          <w:trHeight w:val="328"/>
        </w:trPr>
        <w:tc>
          <w:tcPr>
            <w:tcW w:w="2693" w:type="dxa"/>
          </w:tcPr>
          <w:p w:rsidR="00B429F0" w:rsidRDefault="00B429F0" w:rsidP="006A7735">
            <w:pPr>
              <w:pStyle w:val="af7"/>
            </w:pPr>
            <w:r>
              <w:t>Определение падежей существительных по вопросам.</w:t>
            </w:r>
          </w:p>
        </w:tc>
      </w:tr>
      <w:tr w:rsidR="00B429F0" w:rsidTr="006A7735">
        <w:trPr>
          <w:trHeight w:val="328"/>
        </w:trPr>
        <w:tc>
          <w:tcPr>
            <w:tcW w:w="2693" w:type="dxa"/>
          </w:tcPr>
          <w:p w:rsidR="00B429F0" w:rsidRDefault="00B429F0" w:rsidP="006A7735">
            <w:pPr>
              <w:pStyle w:val="af7"/>
            </w:pPr>
            <w:r>
              <w:t>Именительный падеж – Кто? Что?</w:t>
            </w:r>
          </w:p>
        </w:tc>
      </w:tr>
      <w:tr w:rsidR="00B429F0" w:rsidTr="006A7735">
        <w:trPr>
          <w:trHeight w:val="521"/>
        </w:trPr>
        <w:tc>
          <w:tcPr>
            <w:tcW w:w="2693" w:type="dxa"/>
          </w:tcPr>
          <w:p w:rsidR="00B429F0" w:rsidRDefault="00B429F0" w:rsidP="006A7735">
            <w:pPr>
              <w:pStyle w:val="af7"/>
            </w:pPr>
            <w:r>
              <w:t>Родительный падеж – Кого? Чего?</w:t>
            </w:r>
          </w:p>
        </w:tc>
      </w:tr>
      <w:tr w:rsidR="00B429F0" w:rsidTr="006A7735">
        <w:trPr>
          <w:trHeight w:val="566"/>
        </w:trPr>
        <w:tc>
          <w:tcPr>
            <w:tcW w:w="2693" w:type="dxa"/>
          </w:tcPr>
          <w:p w:rsidR="00B429F0" w:rsidRDefault="00B429F0" w:rsidP="006A7735">
            <w:pPr>
              <w:pStyle w:val="af7"/>
            </w:pPr>
            <w:r>
              <w:t>Дательный падеж – Кому? Чему?</w:t>
            </w:r>
          </w:p>
        </w:tc>
      </w:tr>
      <w:tr w:rsidR="00B429F0" w:rsidTr="006A7735">
        <w:trPr>
          <w:trHeight w:val="328"/>
        </w:trPr>
        <w:tc>
          <w:tcPr>
            <w:tcW w:w="2693" w:type="dxa"/>
          </w:tcPr>
          <w:p w:rsidR="00B429F0" w:rsidRDefault="00B429F0" w:rsidP="006A7735">
            <w:pPr>
              <w:pStyle w:val="af7"/>
            </w:pPr>
            <w:r>
              <w:t xml:space="preserve">Винительный падеж </w:t>
            </w:r>
            <w:proofErr w:type="gramStart"/>
            <w:r>
              <w:t>–К</w:t>
            </w:r>
            <w:proofErr w:type="gramEnd"/>
            <w:r>
              <w:t>ого? Что?</w:t>
            </w:r>
          </w:p>
        </w:tc>
      </w:tr>
      <w:tr w:rsidR="00B429F0" w:rsidTr="006A7735">
        <w:trPr>
          <w:trHeight w:val="328"/>
        </w:trPr>
        <w:tc>
          <w:tcPr>
            <w:tcW w:w="2693" w:type="dxa"/>
          </w:tcPr>
          <w:p w:rsidR="00B429F0" w:rsidRDefault="00B429F0" w:rsidP="006A7735">
            <w:pPr>
              <w:pStyle w:val="af7"/>
            </w:pPr>
            <w:r>
              <w:t>Творительный падеж Кем? Чем?</w:t>
            </w:r>
          </w:p>
        </w:tc>
      </w:tr>
      <w:tr w:rsidR="00B429F0" w:rsidTr="006A7735">
        <w:trPr>
          <w:trHeight w:val="328"/>
        </w:trPr>
        <w:tc>
          <w:tcPr>
            <w:tcW w:w="2693" w:type="dxa"/>
          </w:tcPr>
          <w:p w:rsidR="00B429F0" w:rsidRDefault="00B429F0" w:rsidP="006A7735">
            <w:pPr>
              <w:pStyle w:val="af7"/>
            </w:pPr>
            <w:r>
              <w:t>Предложный падеж – О ком? О чем?</w:t>
            </w:r>
          </w:p>
        </w:tc>
      </w:tr>
      <w:tr w:rsidR="00B429F0" w:rsidTr="006A7735">
        <w:trPr>
          <w:trHeight w:val="328"/>
        </w:trPr>
        <w:tc>
          <w:tcPr>
            <w:tcW w:w="2693" w:type="dxa"/>
          </w:tcPr>
          <w:p w:rsidR="00B429F0" w:rsidRDefault="00B429F0" w:rsidP="006A7735">
            <w:pPr>
              <w:pStyle w:val="af7"/>
            </w:pPr>
            <w:r>
              <w:t>Текст. Подтверждение основной мысли текста дополнительными фактами.</w:t>
            </w:r>
          </w:p>
        </w:tc>
      </w:tr>
      <w:tr w:rsidR="00B429F0" w:rsidTr="006A7735">
        <w:trPr>
          <w:trHeight w:val="328"/>
        </w:trPr>
        <w:tc>
          <w:tcPr>
            <w:tcW w:w="2693" w:type="dxa"/>
          </w:tcPr>
          <w:p w:rsidR="00B429F0" w:rsidRDefault="00B429F0" w:rsidP="006A7735">
            <w:pPr>
              <w:pStyle w:val="af7"/>
            </w:pPr>
            <w:r>
              <w:t>Понятие о начальной форме</w:t>
            </w:r>
          </w:p>
        </w:tc>
      </w:tr>
      <w:tr w:rsidR="00B429F0" w:rsidTr="006A7735">
        <w:trPr>
          <w:trHeight w:val="328"/>
        </w:trPr>
        <w:tc>
          <w:tcPr>
            <w:tcW w:w="2693" w:type="dxa"/>
          </w:tcPr>
          <w:p w:rsidR="00B429F0" w:rsidRDefault="00B429F0" w:rsidP="006A7735">
            <w:pPr>
              <w:pStyle w:val="af7"/>
            </w:pPr>
            <w:r>
              <w:t>Постановка существительных в начальную форму</w:t>
            </w:r>
          </w:p>
        </w:tc>
      </w:tr>
      <w:tr w:rsidR="00B429F0" w:rsidTr="006A7735">
        <w:trPr>
          <w:trHeight w:val="328"/>
        </w:trPr>
        <w:tc>
          <w:tcPr>
            <w:tcW w:w="2693" w:type="dxa"/>
          </w:tcPr>
          <w:p w:rsidR="00B429F0" w:rsidRDefault="00B429F0" w:rsidP="006A7735">
            <w:pPr>
              <w:pStyle w:val="af7"/>
            </w:pPr>
            <w:r>
              <w:t>Изменение существительных по падежам. Закрепление знаний. Контрольные вопросы и задания.</w:t>
            </w:r>
          </w:p>
        </w:tc>
      </w:tr>
      <w:tr w:rsidR="00B429F0" w:rsidTr="006A7735">
        <w:trPr>
          <w:trHeight w:val="328"/>
        </w:trPr>
        <w:tc>
          <w:tcPr>
            <w:tcW w:w="2693" w:type="dxa"/>
          </w:tcPr>
          <w:p w:rsidR="00B429F0" w:rsidRDefault="00B429F0" w:rsidP="006A7735">
            <w:pPr>
              <w:pStyle w:val="af7"/>
            </w:pPr>
            <w:r>
              <w:t>Деловое письмо. Письмо</w:t>
            </w:r>
          </w:p>
        </w:tc>
      </w:tr>
      <w:tr w:rsidR="00B429F0" w:rsidTr="006A7735">
        <w:trPr>
          <w:trHeight w:val="328"/>
        </w:trPr>
        <w:tc>
          <w:tcPr>
            <w:tcW w:w="2693" w:type="dxa"/>
          </w:tcPr>
          <w:p w:rsidR="00B429F0" w:rsidRDefault="00B429F0" w:rsidP="006A7735">
            <w:pPr>
              <w:pStyle w:val="af7"/>
            </w:pPr>
            <w:r>
              <w:rPr>
                <w:rStyle w:val="afb"/>
              </w:rPr>
              <w:lastRenderedPageBreak/>
              <w:t>Коллективное сочинение по плану и  опорным словосочетаниям</w:t>
            </w:r>
          </w:p>
        </w:tc>
      </w:tr>
    </w:tbl>
    <w:p w:rsidR="00B429F0" w:rsidRDefault="00B429F0" w:rsidP="00B429F0">
      <w:pPr>
        <w:jc w:val="both"/>
      </w:pPr>
      <w:r>
        <w:rPr>
          <w:b/>
          <w:i/>
        </w:rPr>
        <w:t>Имя прилагательное</w:t>
      </w:r>
      <w:r>
        <w:rPr>
          <w:b/>
        </w:rPr>
        <w:t>. 25ч.</w:t>
      </w:r>
      <w:r>
        <w:t xml:space="preserve"> </w:t>
      </w:r>
    </w:p>
    <w:tbl>
      <w:tblPr>
        <w:tblW w:w="15026" w:type="dxa"/>
        <w:tblInd w:w="-459" w:type="dxa"/>
        <w:tblLayout w:type="fixed"/>
        <w:tblLook w:val="04A0" w:firstRow="1" w:lastRow="0" w:firstColumn="1" w:lastColumn="0" w:noHBand="0" w:noVBand="1"/>
      </w:tblPr>
      <w:tblGrid>
        <w:gridCol w:w="15026"/>
      </w:tblGrid>
      <w:tr w:rsidR="00B429F0" w:rsidTr="006A7735">
        <w:trPr>
          <w:trHeight w:val="328"/>
        </w:trPr>
        <w:tc>
          <w:tcPr>
            <w:tcW w:w="15026" w:type="dxa"/>
          </w:tcPr>
          <w:p w:rsidR="00B429F0" w:rsidRDefault="00B429F0" w:rsidP="006A7735">
            <w:pPr>
              <w:pStyle w:val="af7"/>
              <w:rPr>
                <w:rStyle w:val="afb"/>
                <w:b w:val="0"/>
              </w:rPr>
            </w:pPr>
            <w:r>
              <w:rPr>
                <w:rStyle w:val="afb"/>
              </w:rPr>
              <w:t>Значение прилагательных в речи.</w:t>
            </w:r>
          </w:p>
        </w:tc>
      </w:tr>
      <w:tr w:rsidR="00B429F0" w:rsidTr="006A7735">
        <w:trPr>
          <w:trHeight w:val="328"/>
        </w:trPr>
        <w:tc>
          <w:tcPr>
            <w:tcW w:w="15026" w:type="dxa"/>
          </w:tcPr>
          <w:p w:rsidR="00B429F0" w:rsidRDefault="00B429F0" w:rsidP="006A7735">
            <w:pPr>
              <w:pStyle w:val="af7"/>
              <w:rPr>
                <w:rStyle w:val="afb"/>
                <w:b w:val="0"/>
              </w:rPr>
            </w:pPr>
            <w:r>
              <w:rPr>
                <w:rStyle w:val="afb"/>
              </w:rPr>
              <w:t>Описание явлений природы с помощью прилагательных</w:t>
            </w:r>
          </w:p>
        </w:tc>
      </w:tr>
      <w:tr w:rsidR="00B429F0" w:rsidTr="006A7735">
        <w:trPr>
          <w:trHeight w:val="328"/>
        </w:trPr>
        <w:tc>
          <w:tcPr>
            <w:tcW w:w="15026" w:type="dxa"/>
          </w:tcPr>
          <w:p w:rsidR="00B429F0" w:rsidRDefault="00B429F0" w:rsidP="006A7735">
            <w:pPr>
              <w:pStyle w:val="af7"/>
              <w:rPr>
                <w:rStyle w:val="afb"/>
                <w:b w:val="0"/>
              </w:rPr>
            </w:pPr>
            <w:r>
              <w:rPr>
                <w:rStyle w:val="afb"/>
              </w:rPr>
              <w:t>Описание человека, животных с помощью прилагательных</w:t>
            </w:r>
          </w:p>
        </w:tc>
      </w:tr>
      <w:tr w:rsidR="00B429F0" w:rsidTr="006A7735">
        <w:trPr>
          <w:trHeight w:val="328"/>
        </w:trPr>
        <w:tc>
          <w:tcPr>
            <w:tcW w:w="15026" w:type="dxa"/>
          </w:tcPr>
          <w:p w:rsidR="00B429F0" w:rsidRDefault="00B429F0" w:rsidP="006A7735">
            <w:pPr>
              <w:pStyle w:val="af7"/>
              <w:rPr>
                <w:rStyle w:val="afb"/>
                <w:b w:val="0"/>
              </w:rPr>
            </w:pPr>
            <w:r>
              <w:rPr>
                <w:rStyle w:val="afb"/>
              </w:rPr>
              <w:t xml:space="preserve">Прилагательные, </w:t>
            </w:r>
            <w:r>
              <w:t>противоположные по значению</w:t>
            </w:r>
          </w:p>
        </w:tc>
      </w:tr>
      <w:tr w:rsidR="00B429F0" w:rsidTr="006A7735">
        <w:trPr>
          <w:trHeight w:val="328"/>
        </w:trPr>
        <w:tc>
          <w:tcPr>
            <w:tcW w:w="15026" w:type="dxa"/>
          </w:tcPr>
          <w:p w:rsidR="00B429F0" w:rsidRDefault="00B429F0" w:rsidP="006A7735">
            <w:pPr>
              <w:pStyle w:val="af7"/>
              <w:rPr>
                <w:rStyle w:val="afb"/>
                <w:b w:val="0"/>
              </w:rPr>
            </w:pPr>
            <w:r>
              <w:rPr>
                <w:rStyle w:val="afb"/>
              </w:rPr>
              <w:t>Изменение прилагательных по родам и числам. Изменение прилагательных по родам</w:t>
            </w:r>
          </w:p>
        </w:tc>
      </w:tr>
      <w:tr w:rsidR="00B429F0" w:rsidTr="006A7735">
        <w:trPr>
          <w:trHeight w:val="328"/>
        </w:trPr>
        <w:tc>
          <w:tcPr>
            <w:tcW w:w="15026" w:type="dxa"/>
          </w:tcPr>
          <w:p w:rsidR="00B429F0" w:rsidRDefault="00B429F0" w:rsidP="006A7735">
            <w:pPr>
              <w:pStyle w:val="af7"/>
              <w:rPr>
                <w:rStyle w:val="afb"/>
                <w:b w:val="0"/>
              </w:rPr>
            </w:pPr>
            <w:r>
              <w:rPr>
                <w:rStyle w:val="afb"/>
              </w:rPr>
              <w:t>Окончания прилагательных мужского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Окончания прилагательных женского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Окончания прилагательных среднего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Определение родовых окончаний прилагательных</w:t>
            </w:r>
          </w:p>
        </w:tc>
      </w:tr>
      <w:tr w:rsidR="00B429F0" w:rsidTr="006A7735">
        <w:trPr>
          <w:trHeight w:val="328"/>
        </w:trPr>
        <w:tc>
          <w:tcPr>
            <w:tcW w:w="15026" w:type="dxa"/>
          </w:tcPr>
          <w:p w:rsidR="00B429F0" w:rsidRDefault="00B429F0" w:rsidP="006A7735">
            <w:pPr>
              <w:pStyle w:val="af7"/>
              <w:rPr>
                <w:rStyle w:val="afb"/>
                <w:b w:val="0"/>
              </w:rPr>
            </w:pPr>
            <w:r>
              <w:rPr>
                <w:rStyle w:val="afb"/>
              </w:rPr>
              <w:t>Изменение прилагательных по числам</w:t>
            </w:r>
          </w:p>
        </w:tc>
      </w:tr>
      <w:tr w:rsidR="00B429F0" w:rsidTr="006A7735">
        <w:trPr>
          <w:trHeight w:val="328"/>
        </w:trPr>
        <w:tc>
          <w:tcPr>
            <w:tcW w:w="15026" w:type="dxa"/>
          </w:tcPr>
          <w:p w:rsidR="00B429F0" w:rsidRDefault="00B429F0" w:rsidP="006A7735">
            <w:pPr>
              <w:pStyle w:val="af7"/>
              <w:rPr>
                <w:rStyle w:val="afb"/>
                <w:b w:val="0"/>
              </w:rPr>
            </w:pPr>
            <w:r>
              <w:rPr>
                <w:rStyle w:val="afb"/>
              </w:rPr>
              <w:t>Род и число прилагательных.</w:t>
            </w:r>
          </w:p>
          <w:p w:rsidR="00B429F0" w:rsidRDefault="00B429F0" w:rsidP="006A7735">
            <w:pPr>
              <w:pStyle w:val="af7"/>
              <w:rPr>
                <w:rStyle w:val="afb"/>
                <w:b w:val="0"/>
              </w:rPr>
            </w:pPr>
            <w:r>
              <w:rPr>
                <w:rStyle w:val="afb"/>
              </w:rPr>
              <w:t>Закрепление знаний.</w:t>
            </w:r>
          </w:p>
        </w:tc>
      </w:tr>
      <w:tr w:rsidR="00B429F0" w:rsidTr="006A7735">
        <w:trPr>
          <w:trHeight w:val="328"/>
        </w:trPr>
        <w:tc>
          <w:tcPr>
            <w:tcW w:w="15026" w:type="dxa"/>
          </w:tcPr>
          <w:p w:rsidR="00B429F0" w:rsidRDefault="00B429F0" w:rsidP="006A7735">
            <w:pPr>
              <w:pStyle w:val="af7"/>
              <w:rPr>
                <w:rStyle w:val="afb"/>
                <w:b w:val="0"/>
              </w:rPr>
            </w:pPr>
            <w:r>
              <w:rPr>
                <w:rStyle w:val="afb"/>
              </w:rPr>
              <w:t>Склонение прилагательных мужского и среднего рода. Понятие о склонении прилагательных</w:t>
            </w:r>
          </w:p>
        </w:tc>
      </w:tr>
      <w:tr w:rsidR="00B429F0" w:rsidTr="006A7735">
        <w:trPr>
          <w:trHeight w:val="328"/>
        </w:trPr>
        <w:tc>
          <w:tcPr>
            <w:tcW w:w="15026" w:type="dxa"/>
          </w:tcPr>
          <w:p w:rsidR="00B429F0" w:rsidRDefault="00B429F0" w:rsidP="006A7735">
            <w:pPr>
              <w:pStyle w:val="af7"/>
              <w:rPr>
                <w:rStyle w:val="afb"/>
                <w:b w:val="0"/>
              </w:rPr>
            </w:pPr>
            <w:r>
              <w:rPr>
                <w:rStyle w:val="afb"/>
              </w:rPr>
              <w:t>Постановка вопросов к прилагательным в косвенных падежах</w:t>
            </w:r>
          </w:p>
        </w:tc>
      </w:tr>
      <w:tr w:rsidR="00B429F0" w:rsidTr="006A7735">
        <w:trPr>
          <w:trHeight w:val="328"/>
        </w:trPr>
        <w:tc>
          <w:tcPr>
            <w:tcW w:w="15026" w:type="dxa"/>
          </w:tcPr>
          <w:p w:rsidR="00B429F0" w:rsidRDefault="00B429F0" w:rsidP="006A7735">
            <w:pPr>
              <w:pStyle w:val="af7"/>
              <w:rPr>
                <w:rStyle w:val="afb"/>
                <w:b w:val="0"/>
              </w:rPr>
            </w:pPr>
            <w:r>
              <w:rPr>
                <w:rStyle w:val="afb"/>
              </w:rPr>
              <w:t>Именительный падеж прилагательных мужского и среднего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Родительный падеж прилагательных мужского и среднего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Дательный падеж прилагательных мужского и среднего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Винительный падеж прилагательных мужского и среднего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Творительный падеж прилагательных мужского и среднего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Предложный падеж прилагательных мужского и среднего рода</w:t>
            </w:r>
          </w:p>
        </w:tc>
      </w:tr>
      <w:tr w:rsidR="00B429F0" w:rsidTr="006A7735">
        <w:trPr>
          <w:trHeight w:val="328"/>
        </w:trPr>
        <w:tc>
          <w:tcPr>
            <w:tcW w:w="15026" w:type="dxa"/>
          </w:tcPr>
          <w:p w:rsidR="00B429F0" w:rsidRDefault="00B429F0" w:rsidP="006A7735">
            <w:pPr>
              <w:pStyle w:val="af7"/>
              <w:rPr>
                <w:rStyle w:val="afb"/>
                <w:b w:val="0"/>
              </w:rPr>
            </w:pPr>
            <w:r>
              <w:rPr>
                <w:rStyle w:val="afb"/>
              </w:rPr>
              <w:t>Склонение прилагательных мужского и среднего рода. Закрепление знаний. Контрольные вопросы и задания.</w:t>
            </w:r>
          </w:p>
          <w:p w:rsidR="00B429F0" w:rsidRDefault="00B429F0" w:rsidP="006A7735">
            <w:pPr>
              <w:pStyle w:val="af7"/>
              <w:rPr>
                <w:rStyle w:val="afb"/>
              </w:rPr>
            </w:pPr>
            <w:r>
              <w:rPr>
                <w:rStyle w:val="afb"/>
              </w:rPr>
              <w:t>Глагол 16ч.</w:t>
            </w:r>
          </w:p>
        </w:tc>
      </w:tr>
      <w:tr w:rsidR="00B429F0" w:rsidTr="006A7735">
        <w:trPr>
          <w:trHeight w:val="328"/>
        </w:trPr>
        <w:tc>
          <w:tcPr>
            <w:tcW w:w="15026" w:type="dxa"/>
          </w:tcPr>
          <w:p w:rsidR="00B429F0" w:rsidRDefault="00B429F0" w:rsidP="006A7735">
            <w:pPr>
              <w:pStyle w:val="af7"/>
              <w:rPr>
                <w:rStyle w:val="afb"/>
                <w:b w:val="0"/>
              </w:rPr>
            </w:pPr>
            <w:r>
              <w:rPr>
                <w:rStyle w:val="afb"/>
              </w:rPr>
              <w:t>Значение глагола в речи.</w:t>
            </w:r>
          </w:p>
        </w:tc>
      </w:tr>
      <w:tr w:rsidR="00B429F0" w:rsidTr="006A7735">
        <w:trPr>
          <w:trHeight w:val="328"/>
        </w:trPr>
        <w:tc>
          <w:tcPr>
            <w:tcW w:w="15026" w:type="dxa"/>
          </w:tcPr>
          <w:p w:rsidR="00B429F0" w:rsidRDefault="00B429F0" w:rsidP="006A7735">
            <w:pPr>
              <w:pStyle w:val="af7"/>
              <w:rPr>
                <w:rStyle w:val="afb"/>
                <w:b w:val="0"/>
              </w:rPr>
            </w:pPr>
            <w:r>
              <w:rPr>
                <w:rStyle w:val="afb"/>
              </w:rPr>
              <w:t>Глаголы, противоположные по значению</w:t>
            </w:r>
          </w:p>
        </w:tc>
      </w:tr>
      <w:tr w:rsidR="00B429F0" w:rsidTr="006A7735">
        <w:trPr>
          <w:trHeight w:val="328"/>
        </w:trPr>
        <w:tc>
          <w:tcPr>
            <w:tcW w:w="15026" w:type="dxa"/>
          </w:tcPr>
          <w:p w:rsidR="00B429F0" w:rsidRDefault="00B429F0" w:rsidP="006A7735">
            <w:pPr>
              <w:pStyle w:val="af7"/>
              <w:rPr>
                <w:rStyle w:val="afb"/>
                <w:b w:val="0"/>
              </w:rPr>
            </w:pPr>
            <w:r>
              <w:rPr>
                <w:rStyle w:val="afb"/>
              </w:rPr>
              <w:t>Различение существительных, прилагательных и глаголов</w:t>
            </w:r>
          </w:p>
        </w:tc>
      </w:tr>
      <w:tr w:rsidR="00B429F0" w:rsidTr="006A7735">
        <w:trPr>
          <w:trHeight w:val="328"/>
        </w:trPr>
        <w:tc>
          <w:tcPr>
            <w:tcW w:w="15026" w:type="dxa"/>
          </w:tcPr>
          <w:p w:rsidR="00B429F0" w:rsidRDefault="00B429F0" w:rsidP="006A7735">
            <w:pPr>
              <w:pStyle w:val="af7"/>
              <w:rPr>
                <w:rStyle w:val="afb"/>
                <w:b w:val="0"/>
              </w:rPr>
            </w:pPr>
            <w:r>
              <w:rPr>
                <w:rStyle w:val="afb"/>
              </w:rPr>
              <w:t>Изменение глаголов по временам. Настоящее время глагола</w:t>
            </w:r>
          </w:p>
        </w:tc>
      </w:tr>
      <w:tr w:rsidR="00B429F0" w:rsidTr="006A7735">
        <w:trPr>
          <w:trHeight w:val="328"/>
        </w:trPr>
        <w:tc>
          <w:tcPr>
            <w:tcW w:w="15026" w:type="dxa"/>
          </w:tcPr>
          <w:p w:rsidR="00B429F0" w:rsidRDefault="00B429F0" w:rsidP="006A7735">
            <w:pPr>
              <w:pStyle w:val="af7"/>
              <w:rPr>
                <w:rStyle w:val="afb"/>
                <w:b w:val="0"/>
              </w:rPr>
            </w:pPr>
            <w:r>
              <w:rPr>
                <w:rStyle w:val="afb"/>
              </w:rPr>
              <w:t>Прошедшее  время глагола</w:t>
            </w:r>
          </w:p>
        </w:tc>
      </w:tr>
      <w:tr w:rsidR="00B429F0" w:rsidTr="006A7735">
        <w:trPr>
          <w:trHeight w:val="328"/>
        </w:trPr>
        <w:tc>
          <w:tcPr>
            <w:tcW w:w="15026" w:type="dxa"/>
          </w:tcPr>
          <w:p w:rsidR="00B429F0" w:rsidRDefault="00B429F0" w:rsidP="006A7735">
            <w:pPr>
              <w:pStyle w:val="af7"/>
              <w:rPr>
                <w:rStyle w:val="afb"/>
                <w:b w:val="0"/>
              </w:rPr>
            </w:pPr>
            <w:r>
              <w:rPr>
                <w:rStyle w:val="afb"/>
              </w:rPr>
              <w:t>Будущее время глагола</w:t>
            </w:r>
          </w:p>
        </w:tc>
      </w:tr>
      <w:tr w:rsidR="00B429F0" w:rsidTr="006A7735">
        <w:trPr>
          <w:trHeight w:val="328"/>
        </w:trPr>
        <w:tc>
          <w:tcPr>
            <w:tcW w:w="15026" w:type="dxa"/>
          </w:tcPr>
          <w:p w:rsidR="00B429F0" w:rsidRDefault="00B429F0" w:rsidP="006A7735">
            <w:pPr>
              <w:pStyle w:val="af7"/>
              <w:rPr>
                <w:rStyle w:val="afb"/>
                <w:b w:val="0"/>
              </w:rPr>
            </w:pPr>
            <w:r>
              <w:rPr>
                <w:rStyle w:val="afb"/>
              </w:rPr>
              <w:t>Различение глаголов по временам.</w:t>
            </w:r>
          </w:p>
        </w:tc>
      </w:tr>
      <w:tr w:rsidR="00B429F0" w:rsidTr="006A7735">
        <w:trPr>
          <w:trHeight w:val="328"/>
        </w:trPr>
        <w:tc>
          <w:tcPr>
            <w:tcW w:w="15026" w:type="dxa"/>
          </w:tcPr>
          <w:p w:rsidR="00B429F0" w:rsidRDefault="00B429F0" w:rsidP="006A7735">
            <w:pPr>
              <w:pStyle w:val="af7"/>
              <w:rPr>
                <w:rStyle w:val="afb"/>
                <w:b w:val="0"/>
              </w:rPr>
            </w:pPr>
            <w:r>
              <w:rPr>
                <w:rStyle w:val="afb"/>
              </w:rPr>
              <w:lastRenderedPageBreak/>
              <w:t>Изменение глаголов по числам. Единственное и множественное число глаголов настоящего времени</w:t>
            </w:r>
          </w:p>
        </w:tc>
      </w:tr>
      <w:tr w:rsidR="00B429F0" w:rsidTr="006A7735">
        <w:trPr>
          <w:trHeight w:val="328"/>
        </w:trPr>
        <w:tc>
          <w:tcPr>
            <w:tcW w:w="15026" w:type="dxa"/>
          </w:tcPr>
          <w:p w:rsidR="00B429F0" w:rsidRDefault="00B429F0" w:rsidP="006A7735">
            <w:pPr>
              <w:pStyle w:val="af7"/>
              <w:rPr>
                <w:rStyle w:val="afb"/>
                <w:b w:val="0"/>
              </w:rPr>
            </w:pPr>
            <w:r>
              <w:rPr>
                <w:rStyle w:val="afb"/>
              </w:rPr>
              <w:t>Единственное и множественное число глаголов будущего времени</w:t>
            </w:r>
          </w:p>
        </w:tc>
      </w:tr>
      <w:tr w:rsidR="00B429F0" w:rsidTr="006A7735">
        <w:trPr>
          <w:trHeight w:val="328"/>
        </w:trPr>
        <w:tc>
          <w:tcPr>
            <w:tcW w:w="15026" w:type="dxa"/>
          </w:tcPr>
          <w:p w:rsidR="00B429F0" w:rsidRDefault="00B429F0" w:rsidP="006A7735">
            <w:pPr>
              <w:pStyle w:val="af7"/>
              <w:rPr>
                <w:rStyle w:val="afb"/>
                <w:b w:val="0"/>
              </w:rPr>
            </w:pPr>
            <w:r>
              <w:rPr>
                <w:rStyle w:val="afb"/>
              </w:rPr>
              <w:t>Единственное и множественное число глаголов прошедшего времени</w:t>
            </w:r>
          </w:p>
        </w:tc>
      </w:tr>
      <w:tr w:rsidR="00B429F0" w:rsidTr="006A7735">
        <w:trPr>
          <w:trHeight w:val="328"/>
        </w:trPr>
        <w:tc>
          <w:tcPr>
            <w:tcW w:w="15026" w:type="dxa"/>
          </w:tcPr>
          <w:p w:rsidR="00B429F0" w:rsidRDefault="00B429F0" w:rsidP="006A7735">
            <w:pPr>
              <w:pStyle w:val="af7"/>
              <w:rPr>
                <w:rStyle w:val="afb"/>
                <w:b w:val="0"/>
              </w:rPr>
            </w:pPr>
            <w:r>
              <w:rPr>
                <w:rStyle w:val="afb"/>
              </w:rPr>
              <w:t>Текст. Связь частей в тексте</w:t>
            </w:r>
          </w:p>
        </w:tc>
      </w:tr>
      <w:tr w:rsidR="00B429F0" w:rsidTr="006A7735">
        <w:trPr>
          <w:trHeight w:val="328"/>
        </w:trPr>
        <w:tc>
          <w:tcPr>
            <w:tcW w:w="15026" w:type="dxa"/>
          </w:tcPr>
          <w:p w:rsidR="00B429F0" w:rsidRDefault="00B429F0" w:rsidP="006A7735">
            <w:pPr>
              <w:pStyle w:val="af7"/>
              <w:rPr>
                <w:rStyle w:val="afb"/>
                <w:b w:val="0"/>
              </w:rPr>
            </w:pPr>
            <w:r>
              <w:rPr>
                <w:rStyle w:val="afb"/>
              </w:rPr>
              <w:t>Глагол. Закрепление знаний. Контрольные вопросы и задания</w:t>
            </w:r>
          </w:p>
        </w:tc>
      </w:tr>
      <w:tr w:rsidR="00B429F0" w:rsidTr="006A7735">
        <w:trPr>
          <w:trHeight w:val="328"/>
        </w:trPr>
        <w:tc>
          <w:tcPr>
            <w:tcW w:w="15026" w:type="dxa"/>
          </w:tcPr>
          <w:p w:rsidR="00B429F0" w:rsidRDefault="00B429F0" w:rsidP="006A7735">
            <w:pPr>
              <w:pStyle w:val="af7"/>
              <w:rPr>
                <w:rStyle w:val="afb"/>
                <w:b w:val="0"/>
              </w:rPr>
            </w:pPr>
            <w:r>
              <w:rPr>
                <w:rStyle w:val="afb"/>
              </w:rPr>
              <w:t>Коллективный рассказ на основе распространения данного текста</w:t>
            </w:r>
          </w:p>
        </w:tc>
      </w:tr>
    </w:tbl>
    <w:p w:rsidR="00B429F0" w:rsidRDefault="00B429F0" w:rsidP="00B429F0">
      <w:pPr>
        <w:jc w:val="both"/>
        <w:rPr>
          <w:b/>
        </w:rPr>
      </w:pPr>
      <w:r>
        <w:rPr>
          <w:b/>
        </w:rPr>
        <w:t xml:space="preserve">Предложение. Текст. 8ч.  </w:t>
      </w:r>
    </w:p>
    <w:tbl>
      <w:tblPr>
        <w:tblW w:w="15026" w:type="dxa"/>
        <w:tblInd w:w="-459" w:type="dxa"/>
        <w:tblLayout w:type="fixed"/>
        <w:tblLook w:val="04A0" w:firstRow="1" w:lastRow="0" w:firstColumn="1" w:lastColumn="0" w:noHBand="0" w:noVBand="1"/>
      </w:tblPr>
      <w:tblGrid>
        <w:gridCol w:w="15026"/>
      </w:tblGrid>
      <w:tr w:rsidR="00B429F0" w:rsidTr="006A7735">
        <w:trPr>
          <w:trHeight w:val="328"/>
        </w:trPr>
        <w:tc>
          <w:tcPr>
            <w:tcW w:w="15026" w:type="dxa"/>
          </w:tcPr>
          <w:p w:rsidR="00B429F0" w:rsidRDefault="00B429F0" w:rsidP="006A7735">
            <w:pPr>
              <w:pStyle w:val="af7"/>
              <w:rPr>
                <w:rStyle w:val="afb"/>
                <w:b w:val="0"/>
              </w:rPr>
            </w:pPr>
            <w:r>
              <w:rPr>
                <w:rStyle w:val="afb"/>
              </w:rPr>
              <w:t>Различение повествовательных, вопросительных и восклицательных предложений</w:t>
            </w:r>
          </w:p>
        </w:tc>
      </w:tr>
      <w:tr w:rsidR="00B429F0" w:rsidTr="006A7735">
        <w:trPr>
          <w:trHeight w:val="328"/>
        </w:trPr>
        <w:tc>
          <w:tcPr>
            <w:tcW w:w="15026" w:type="dxa"/>
          </w:tcPr>
          <w:p w:rsidR="00B429F0" w:rsidRDefault="00B429F0" w:rsidP="006A7735">
            <w:pPr>
              <w:pStyle w:val="af7"/>
              <w:rPr>
                <w:rStyle w:val="afb"/>
                <w:b w:val="0"/>
              </w:rPr>
            </w:pPr>
            <w:r>
              <w:rPr>
                <w:rStyle w:val="afb"/>
              </w:rPr>
              <w:t>Однородные члены предложения. Определение однородных членов предложения</w:t>
            </w:r>
          </w:p>
        </w:tc>
      </w:tr>
      <w:tr w:rsidR="00B429F0" w:rsidTr="006A7735">
        <w:trPr>
          <w:trHeight w:val="328"/>
        </w:trPr>
        <w:tc>
          <w:tcPr>
            <w:tcW w:w="15026" w:type="dxa"/>
          </w:tcPr>
          <w:p w:rsidR="00B429F0" w:rsidRDefault="00B429F0" w:rsidP="006A7735">
            <w:pPr>
              <w:pStyle w:val="af7"/>
              <w:rPr>
                <w:rStyle w:val="afb"/>
                <w:b w:val="0"/>
              </w:rPr>
            </w:pPr>
            <w:r>
              <w:rPr>
                <w:rStyle w:val="afb"/>
              </w:rPr>
              <w:t>Однородные члены предложения без союзов</w:t>
            </w:r>
          </w:p>
        </w:tc>
      </w:tr>
      <w:tr w:rsidR="00B429F0" w:rsidTr="006A7735">
        <w:trPr>
          <w:trHeight w:val="328"/>
        </w:trPr>
        <w:tc>
          <w:tcPr>
            <w:tcW w:w="15026" w:type="dxa"/>
          </w:tcPr>
          <w:p w:rsidR="00B429F0" w:rsidRDefault="00B429F0" w:rsidP="006A7735">
            <w:pPr>
              <w:pStyle w:val="af7"/>
              <w:rPr>
                <w:rStyle w:val="afb"/>
                <w:b w:val="0"/>
              </w:rPr>
            </w:pPr>
            <w:r>
              <w:rPr>
                <w:rStyle w:val="afb"/>
              </w:rPr>
              <w:t>Однородные члены предложения с союзом и</w:t>
            </w:r>
          </w:p>
        </w:tc>
      </w:tr>
      <w:tr w:rsidR="00B429F0" w:rsidTr="006A7735">
        <w:trPr>
          <w:trHeight w:val="328"/>
        </w:trPr>
        <w:tc>
          <w:tcPr>
            <w:tcW w:w="15026" w:type="dxa"/>
          </w:tcPr>
          <w:p w:rsidR="00B429F0" w:rsidRDefault="00B429F0" w:rsidP="006A7735">
            <w:pPr>
              <w:pStyle w:val="af7"/>
              <w:rPr>
                <w:rStyle w:val="afb"/>
                <w:b w:val="0"/>
              </w:rPr>
            </w:pPr>
            <w:r>
              <w:rPr>
                <w:rStyle w:val="afb"/>
              </w:rPr>
              <w:t>Однородные члены предложения без союзов и с союзом и</w:t>
            </w:r>
          </w:p>
        </w:tc>
      </w:tr>
      <w:tr w:rsidR="00B429F0" w:rsidTr="006A7735">
        <w:trPr>
          <w:trHeight w:val="328"/>
        </w:trPr>
        <w:tc>
          <w:tcPr>
            <w:tcW w:w="15026" w:type="dxa"/>
          </w:tcPr>
          <w:p w:rsidR="00B429F0" w:rsidRDefault="00B429F0" w:rsidP="006A7735">
            <w:pPr>
              <w:pStyle w:val="af7"/>
              <w:rPr>
                <w:rStyle w:val="afb"/>
                <w:b w:val="0"/>
              </w:rPr>
            </w:pPr>
            <w:r>
              <w:rPr>
                <w:rStyle w:val="afb"/>
              </w:rPr>
              <w:t>Обращение. Знакомство с обращением</w:t>
            </w:r>
          </w:p>
        </w:tc>
      </w:tr>
      <w:tr w:rsidR="00B429F0" w:rsidTr="006A7735">
        <w:trPr>
          <w:trHeight w:val="328"/>
        </w:trPr>
        <w:tc>
          <w:tcPr>
            <w:tcW w:w="15026" w:type="dxa"/>
          </w:tcPr>
          <w:p w:rsidR="00B429F0" w:rsidRDefault="00B429F0" w:rsidP="006A7735">
            <w:pPr>
              <w:pStyle w:val="af7"/>
              <w:rPr>
                <w:rStyle w:val="afb"/>
                <w:b w:val="0"/>
              </w:rPr>
            </w:pPr>
            <w:r>
              <w:rPr>
                <w:rStyle w:val="afb"/>
              </w:rPr>
              <w:t>Место обращения в предложении</w:t>
            </w:r>
          </w:p>
        </w:tc>
      </w:tr>
      <w:tr w:rsidR="00B429F0" w:rsidTr="006A7735">
        <w:trPr>
          <w:trHeight w:val="328"/>
        </w:trPr>
        <w:tc>
          <w:tcPr>
            <w:tcW w:w="15026" w:type="dxa"/>
          </w:tcPr>
          <w:p w:rsidR="00B429F0" w:rsidRDefault="00B429F0" w:rsidP="006A7735">
            <w:pPr>
              <w:pStyle w:val="af7"/>
              <w:rPr>
                <w:rStyle w:val="afb"/>
                <w:b w:val="0"/>
              </w:rPr>
            </w:pPr>
            <w:r>
              <w:rPr>
                <w:rStyle w:val="afb"/>
              </w:rPr>
              <w:t>Предложение. Закрепление знаний. Контрольные вопросы и задания</w:t>
            </w:r>
          </w:p>
        </w:tc>
      </w:tr>
    </w:tbl>
    <w:p w:rsidR="00B429F0" w:rsidRDefault="00B429F0" w:rsidP="00B429F0">
      <w:pPr>
        <w:jc w:val="both"/>
        <w:rPr>
          <w:b/>
        </w:rPr>
      </w:pPr>
      <w:r>
        <w:rPr>
          <w:b/>
        </w:rPr>
        <w:t>Повторение.  8ч.</w:t>
      </w:r>
    </w:p>
    <w:tbl>
      <w:tblPr>
        <w:tblW w:w="15026" w:type="dxa"/>
        <w:tblInd w:w="-459" w:type="dxa"/>
        <w:tblLayout w:type="fixed"/>
        <w:tblLook w:val="04A0" w:firstRow="1" w:lastRow="0" w:firstColumn="1" w:lastColumn="0" w:noHBand="0" w:noVBand="1"/>
      </w:tblPr>
      <w:tblGrid>
        <w:gridCol w:w="15026"/>
      </w:tblGrid>
      <w:tr w:rsidR="00B429F0" w:rsidTr="006A7735">
        <w:trPr>
          <w:trHeight w:val="328"/>
        </w:trPr>
        <w:tc>
          <w:tcPr>
            <w:tcW w:w="2693" w:type="dxa"/>
          </w:tcPr>
          <w:p w:rsidR="00B429F0" w:rsidRDefault="00B429F0" w:rsidP="006A7735">
            <w:pPr>
              <w:pStyle w:val="af7"/>
              <w:rPr>
                <w:rStyle w:val="afb"/>
                <w:b w:val="0"/>
              </w:rPr>
            </w:pPr>
            <w:r>
              <w:rPr>
                <w:rStyle w:val="afb"/>
              </w:rPr>
              <w:t>Состав слова</w:t>
            </w:r>
          </w:p>
        </w:tc>
      </w:tr>
      <w:tr w:rsidR="00B429F0" w:rsidTr="006A7735">
        <w:trPr>
          <w:trHeight w:val="328"/>
        </w:trPr>
        <w:tc>
          <w:tcPr>
            <w:tcW w:w="2693" w:type="dxa"/>
          </w:tcPr>
          <w:p w:rsidR="00B429F0" w:rsidRDefault="00B429F0" w:rsidP="006A7735">
            <w:pPr>
              <w:pStyle w:val="af7"/>
              <w:rPr>
                <w:rStyle w:val="afb"/>
                <w:b w:val="0"/>
              </w:rPr>
            </w:pPr>
            <w:r>
              <w:rPr>
                <w:rStyle w:val="afb"/>
              </w:rPr>
              <w:t>Правописание гласных и согласных в корне и приставке</w:t>
            </w:r>
          </w:p>
        </w:tc>
      </w:tr>
      <w:tr w:rsidR="00B429F0" w:rsidTr="006A7735">
        <w:trPr>
          <w:trHeight w:val="328"/>
        </w:trPr>
        <w:tc>
          <w:tcPr>
            <w:tcW w:w="2693" w:type="dxa"/>
          </w:tcPr>
          <w:p w:rsidR="00B429F0" w:rsidRDefault="00B429F0" w:rsidP="006A7735">
            <w:pPr>
              <w:pStyle w:val="af7"/>
              <w:rPr>
                <w:rStyle w:val="afb"/>
                <w:b w:val="0"/>
              </w:rPr>
            </w:pPr>
            <w:r>
              <w:rPr>
                <w:rStyle w:val="afb"/>
              </w:rPr>
              <w:t>Имя существительное</w:t>
            </w:r>
          </w:p>
        </w:tc>
      </w:tr>
      <w:tr w:rsidR="00B429F0" w:rsidTr="006A7735">
        <w:trPr>
          <w:trHeight w:val="328"/>
        </w:trPr>
        <w:tc>
          <w:tcPr>
            <w:tcW w:w="2693" w:type="dxa"/>
          </w:tcPr>
          <w:p w:rsidR="00B429F0" w:rsidRDefault="00B429F0" w:rsidP="006A7735">
            <w:pPr>
              <w:pStyle w:val="af7"/>
              <w:rPr>
                <w:rStyle w:val="afb"/>
                <w:b w:val="0"/>
              </w:rPr>
            </w:pPr>
            <w:r>
              <w:rPr>
                <w:rStyle w:val="afb"/>
              </w:rPr>
              <w:t>Имя прилагательное</w:t>
            </w:r>
          </w:p>
        </w:tc>
      </w:tr>
      <w:tr w:rsidR="00B429F0" w:rsidTr="006A7735">
        <w:trPr>
          <w:trHeight w:val="328"/>
        </w:trPr>
        <w:tc>
          <w:tcPr>
            <w:tcW w:w="2693" w:type="dxa"/>
          </w:tcPr>
          <w:p w:rsidR="00B429F0" w:rsidRDefault="00B429F0" w:rsidP="006A7735">
            <w:pPr>
              <w:pStyle w:val="af7"/>
              <w:rPr>
                <w:rStyle w:val="afb"/>
                <w:b w:val="0"/>
              </w:rPr>
            </w:pPr>
            <w:r>
              <w:rPr>
                <w:rStyle w:val="afb"/>
              </w:rPr>
              <w:t>Глагол</w:t>
            </w:r>
          </w:p>
        </w:tc>
      </w:tr>
      <w:tr w:rsidR="00B429F0" w:rsidTr="006A7735">
        <w:trPr>
          <w:trHeight w:val="328"/>
        </w:trPr>
        <w:tc>
          <w:tcPr>
            <w:tcW w:w="2693" w:type="dxa"/>
          </w:tcPr>
          <w:p w:rsidR="00B429F0" w:rsidRDefault="00B429F0" w:rsidP="006A7735">
            <w:pPr>
              <w:pStyle w:val="af7"/>
              <w:rPr>
                <w:rStyle w:val="afb"/>
                <w:b w:val="0"/>
              </w:rPr>
            </w:pPr>
            <w:r>
              <w:rPr>
                <w:rStyle w:val="afb"/>
              </w:rPr>
              <w:t>Деловое письмо. Объявление</w:t>
            </w:r>
          </w:p>
        </w:tc>
      </w:tr>
      <w:tr w:rsidR="00B429F0" w:rsidTr="006A7735">
        <w:trPr>
          <w:trHeight w:val="328"/>
        </w:trPr>
        <w:tc>
          <w:tcPr>
            <w:tcW w:w="2693" w:type="dxa"/>
          </w:tcPr>
          <w:p w:rsidR="00B429F0" w:rsidRDefault="00B429F0" w:rsidP="006A7735">
            <w:pPr>
              <w:pStyle w:val="af7"/>
              <w:rPr>
                <w:rStyle w:val="afb"/>
              </w:rPr>
            </w:pPr>
            <w:r>
              <w:rPr>
                <w:rStyle w:val="afb"/>
              </w:rPr>
              <w:t>Резервные уроки 4 ч.</w:t>
            </w:r>
          </w:p>
        </w:tc>
      </w:tr>
    </w:tbl>
    <w:p w:rsidR="00B429F0" w:rsidRDefault="00B429F0" w:rsidP="00B429F0">
      <w:pPr>
        <w:jc w:val="both"/>
        <w:rPr>
          <w:b/>
        </w:rPr>
      </w:pPr>
      <w:r>
        <w:rPr>
          <w:b/>
        </w:rPr>
        <w:t>Связная речь</w:t>
      </w:r>
    </w:p>
    <w:p w:rsidR="00B429F0" w:rsidRDefault="00B429F0" w:rsidP="00B429F0">
      <w:pPr>
        <w:jc w:val="both"/>
      </w:pPr>
      <w:r>
        <w:t>( Упражнения в связной письменной речи даются в процессе всего программного материала по русскому языку)</w:t>
      </w:r>
    </w:p>
    <w:p w:rsidR="00B429F0" w:rsidRDefault="00B429F0" w:rsidP="00B429F0">
      <w:pPr>
        <w:jc w:val="both"/>
      </w:pPr>
      <w:r>
        <w:t>Работа с деформированным текстом.</w:t>
      </w:r>
    </w:p>
    <w:p w:rsidR="00B429F0" w:rsidRDefault="00B429F0" w:rsidP="00B429F0">
      <w:pPr>
        <w:jc w:val="both"/>
      </w:pPr>
      <w:r>
        <w:t>Распространение текста путем включения в него имен прилагательных.</w:t>
      </w:r>
    </w:p>
    <w:p w:rsidR="00B429F0" w:rsidRDefault="00B429F0" w:rsidP="00B429F0">
      <w:pPr>
        <w:jc w:val="both"/>
      </w:pPr>
      <w:r>
        <w:t>Изложение рассказа по коллективно составленному плану (тематика: общественные дела, достойный поступок товарища и т. д.).</w:t>
      </w:r>
    </w:p>
    <w:p w:rsidR="00B429F0" w:rsidRDefault="00B429F0" w:rsidP="00B429F0">
      <w:pPr>
        <w:jc w:val="both"/>
      </w:pPr>
      <w:r>
        <w:t>Составление рассказа по картине по коллективно составленному плану.</w:t>
      </w:r>
    </w:p>
    <w:p w:rsidR="00B429F0" w:rsidRDefault="00B429F0" w:rsidP="00B429F0">
      <w:pPr>
        <w:jc w:val="both"/>
      </w:pPr>
      <w:r>
        <w:t>Составление рассказа по картине  и данному началу с включением в рассказ имен прилагательных.</w:t>
      </w:r>
    </w:p>
    <w:p w:rsidR="00B429F0" w:rsidRDefault="00B429F0" w:rsidP="00B429F0">
      <w:pPr>
        <w:jc w:val="both"/>
      </w:pPr>
      <w:r>
        <w:t>Составление рассказа по опорным словам и данному плану.</w:t>
      </w:r>
    </w:p>
    <w:p w:rsidR="00B429F0" w:rsidRDefault="00B429F0" w:rsidP="00B429F0">
      <w:pPr>
        <w:jc w:val="both"/>
      </w:pPr>
      <w:r>
        <w:lastRenderedPageBreak/>
        <w:t xml:space="preserve">Составление рассказа с помощью учителя по предложенным темам </w:t>
      </w:r>
    </w:p>
    <w:p w:rsidR="00B429F0" w:rsidRDefault="00B429F0" w:rsidP="00B429F0">
      <w:pPr>
        <w:jc w:val="both"/>
      </w:pPr>
      <w:r>
        <w:t>Сочинение по коллективно составленному плану на материале экскурсий, личных наблюдений, практической деятельности.</w:t>
      </w:r>
    </w:p>
    <w:p w:rsidR="00B429F0" w:rsidRDefault="00B429F0" w:rsidP="00B429F0">
      <w:pPr>
        <w:jc w:val="both"/>
      </w:pPr>
      <w:r>
        <w:t xml:space="preserve">Деловое письмо: письмо товарищу, записка,  объявление </w:t>
      </w:r>
      <w:proofErr w:type="gramStart"/>
      <w:r>
        <w:t xml:space="preserve">( </w:t>
      </w:r>
      <w:proofErr w:type="gramEnd"/>
      <w:r>
        <w:t>о предстоящих внеклассных и школьных мероприятиях).</w:t>
      </w:r>
    </w:p>
    <w:p w:rsidR="00B429F0" w:rsidRDefault="00B429F0" w:rsidP="00B429F0">
      <w:pPr>
        <w:jc w:val="both"/>
        <w:rPr>
          <w:b/>
        </w:rPr>
      </w:pPr>
      <w:r>
        <w:rPr>
          <w:b/>
        </w:rPr>
        <w:t>Основные требования к знаниям и умениям учащихся 6 класса по русскому языку.</w:t>
      </w:r>
    </w:p>
    <w:p w:rsidR="00B429F0" w:rsidRDefault="00B429F0" w:rsidP="00B429F0">
      <w:pPr>
        <w:jc w:val="both"/>
        <w:rPr>
          <w:b/>
          <w:i/>
        </w:rPr>
      </w:pPr>
      <w:r>
        <w:rPr>
          <w:b/>
          <w:i/>
        </w:rPr>
        <w:t>Учащиеся должны знать:</w:t>
      </w:r>
    </w:p>
    <w:p w:rsidR="00B429F0" w:rsidRDefault="00B429F0" w:rsidP="00B429F0">
      <w:pPr>
        <w:jc w:val="both"/>
      </w:pPr>
      <w:r>
        <w:t xml:space="preserve">-способ проверки написания гласных и согласных в </w:t>
      </w:r>
      <w:proofErr w:type="gramStart"/>
      <w:r>
        <w:t>корне слов</w:t>
      </w:r>
      <w:proofErr w:type="gramEnd"/>
      <w:r>
        <w:t>.</w:t>
      </w:r>
    </w:p>
    <w:p w:rsidR="00B429F0" w:rsidRDefault="00B429F0" w:rsidP="00B429F0">
      <w:pPr>
        <w:jc w:val="both"/>
        <w:rPr>
          <w:b/>
          <w:i/>
        </w:rPr>
      </w:pPr>
      <w:r>
        <w:rPr>
          <w:b/>
          <w:i/>
        </w:rPr>
        <w:t>Учащиеся должны уметь:</w:t>
      </w:r>
    </w:p>
    <w:p w:rsidR="00B429F0" w:rsidRDefault="00B429F0" w:rsidP="00B429F0">
      <w:pPr>
        <w:jc w:val="both"/>
      </w:pPr>
      <w:r>
        <w:t>-правильно обозначать звуки буквами на письме;</w:t>
      </w:r>
    </w:p>
    <w:p w:rsidR="00B429F0" w:rsidRDefault="00B429F0" w:rsidP="00B429F0">
      <w:pPr>
        <w:jc w:val="both"/>
      </w:pPr>
      <w:r>
        <w:t>-подбирать группы родственных слов;</w:t>
      </w:r>
    </w:p>
    <w:p w:rsidR="00B429F0" w:rsidRDefault="00B429F0" w:rsidP="00B429F0">
      <w:pPr>
        <w:jc w:val="both"/>
      </w:pPr>
      <w:r>
        <w:t>-проверять написание в корне безударных гласных, звонких и глухих согласных путем подбора родственных слов;</w:t>
      </w:r>
    </w:p>
    <w:p w:rsidR="00B429F0" w:rsidRDefault="00B429F0" w:rsidP="00B429F0">
      <w:pPr>
        <w:jc w:val="both"/>
      </w:pPr>
      <w:r>
        <w:t>-разбирать слово по составу;</w:t>
      </w:r>
    </w:p>
    <w:p w:rsidR="00B429F0" w:rsidRDefault="00B429F0" w:rsidP="00B429F0">
      <w:pPr>
        <w:jc w:val="both"/>
      </w:pPr>
      <w:r>
        <w:t>-выделять имя существительное и имя прилагательное как часть речи;</w:t>
      </w:r>
    </w:p>
    <w:p w:rsidR="00B429F0" w:rsidRDefault="00B429F0" w:rsidP="00B429F0">
      <w:pPr>
        <w:jc w:val="both"/>
      </w:pPr>
      <w:r>
        <w:t>-строить простые распространенные предложения с однородными членами;</w:t>
      </w:r>
    </w:p>
    <w:p w:rsidR="00B429F0" w:rsidRDefault="00B429F0" w:rsidP="00B429F0">
      <w:pPr>
        <w:jc w:val="both"/>
      </w:pPr>
      <w:r>
        <w:t>-связно высказываться устно, письменно (по плану);</w:t>
      </w:r>
    </w:p>
    <w:p w:rsidR="00B429F0" w:rsidRDefault="00B429F0" w:rsidP="00B429F0">
      <w:pPr>
        <w:jc w:val="both"/>
      </w:pPr>
      <w:r>
        <w:t>-пользоваться школьным орфографическим словарем.</w:t>
      </w:r>
    </w:p>
    <w:p w:rsidR="00B429F0" w:rsidRDefault="00B429F0" w:rsidP="00B429F0">
      <w:pPr>
        <w:jc w:val="center"/>
        <w:rPr>
          <w:sz w:val="28"/>
          <w:szCs w:val="28"/>
          <w:lang w:eastAsia="ar-SA"/>
        </w:rPr>
      </w:pPr>
      <w:r>
        <w:rPr>
          <w:sz w:val="28"/>
          <w:szCs w:val="28"/>
          <w:lang w:eastAsia="ar-SA"/>
        </w:rPr>
        <w:t xml:space="preserve">                                                                </w:t>
      </w:r>
    </w:p>
    <w:p w:rsidR="00B429F0" w:rsidRDefault="00B429F0" w:rsidP="00B429F0">
      <w:pPr>
        <w:jc w:val="center"/>
        <w:rPr>
          <w:b/>
          <w:bCs/>
        </w:rPr>
      </w:pPr>
    </w:p>
    <w:p w:rsidR="00B429F0" w:rsidRDefault="00B429F0" w:rsidP="00B429F0">
      <w:pPr>
        <w:jc w:val="center"/>
        <w:rPr>
          <w:b/>
          <w:bCs/>
        </w:rPr>
      </w:pPr>
    </w:p>
    <w:p w:rsidR="00B429F0" w:rsidRDefault="00B429F0" w:rsidP="00B429F0">
      <w:pPr>
        <w:jc w:val="center"/>
        <w:rPr>
          <w:b/>
          <w:bCs/>
        </w:rPr>
      </w:pPr>
    </w:p>
    <w:p w:rsidR="00B429F0" w:rsidRDefault="00B429F0" w:rsidP="00B429F0">
      <w:pPr>
        <w:rPr>
          <w:b/>
          <w:bCs/>
        </w:rPr>
      </w:pPr>
    </w:p>
    <w:p w:rsidR="00B429F0" w:rsidRDefault="00B429F0" w:rsidP="00B429F0">
      <w:pPr>
        <w:jc w:val="center"/>
        <w:rPr>
          <w:b/>
          <w:bCs/>
        </w:rPr>
      </w:pPr>
      <w:r>
        <w:rPr>
          <w:b/>
          <w:u w:val="single"/>
        </w:rPr>
        <w:t>Календарно-тематическое  планирование</w:t>
      </w:r>
      <w:r>
        <w:rPr>
          <w:b/>
        </w:rPr>
        <w:t>:</w:t>
      </w:r>
    </w:p>
    <w:tbl>
      <w:tblPr>
        <w:tblW w:w="158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4960"/>
        <w:gridCol w:w="6520"/>
        <w:gridCol w:w="1417"/>
        <w:gridCol w:w="1559"/>
      </w:tblGrid>
      <w:tr w:rsidR="00B429F0" w:rsidTr="006A7735">
        <w:trPr>
          <w:trHeight w:val="1610"/>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B429F0" w:rsidRDefault="00B429F0" w:rsidP="006A7735">
            <w:pPr>
              <w:ind w:left="113" w:right="113"/>
              <w:jc w:val="both"/>
              <w:rPr>
                <w:rStyle w:val="afb"/>
              </w:rPr>
            </w:pPr>
            <w:r>
              <w:rPr>
                <w:rStyle w:val="afb"/>
              </w:rPr>
              <w:t xml:space="preserve">      № урока</w:t>
            </w:r>
          </w:p>
        </w:tc>
        <w:tc>
          <w:tcPr>
            <w:tcW w:w="709" w:type="dxa"/>
            <w:vMerge w:val="restart"/>
            <w:tcBorders>
              <w:top w:val="single" w:sz="4" w:space="0" w:color="auto"/>
              <w:left w:val="single" w:sz="4" w:space="0" w:color="auto"/>
              <w:right w:val="single" w:sz="4" w:space="0" w:color="auto"/>
            </w:tcBorders>
            <w:textDirection w:val="btLr"/>
          </w:tcPr>
          <w:p w:rsidR="00B429F0" w:rsidRDefault="00B429F0" w:rsidP="006A7735">
            <w:pPr>
              <w:pStyle w:val="af7"/>
              <w:rPr>
                <w:rStyle w:val="afb"/>
              </w:rPr>
            </w:pPr>
            <w:r>
              <w:rPr>
                <w:rStyle w:val="afb"/>
              </w:rPr>
              <w:t xml:space="preserve">     Количество</w:t>
            </w:r>
          </w:p>
          <w:p w:rsidR="00B429F0" w:rsidRDefault="00B429F0" w:rsidP="006A7735">
            <w:pPr>
              <w:pStyle w:val="af7"/>
              <w:rPr>
                <w:rStyle w:val="afb"/>
              </w:rPr>
            </w:pPr>
            <w:r>
              <w:rPr>
                <w:rStyle w:val="afb"/>
              </w:rPr>
              <w:t xml:space="preserve">      часов</w:t>
            </w:r>
          </w:p>
        </w:tc>
        <w:tc>
          <w:tcPr>
            <w:tcW w:w="4960" w:type="dxa"/>
            <w:vMerge w:val="restart"/>
            <w:tcBorders>
              <w:top w:val="single" w:sz="4" w:space="0" w:color="auto"/>
              <w:left w:val="single" w:sz="4" w:space="0" w:color="auto"/>
              <w:bottom w:val="single" w:sz="4" w:space="0" w:color="auto"/>
              <w:right w:val="single" w:sz="4" w:space="0" w:color="auto"/>
            </w:tcBorders>
          </w:tcPr>
          <w:p w:rsidR="00B429F0" w:rsidRDefault="00B429F0" w:rsidP="006A7735">
            <w:pPr>
              <w:jc w:val="both"/>
              <w:rPr>
                <w:rStyle w:val="afb"/>
              </w:rPr>
            </w:pPr>
            <w:r>
              <w:rPr>
                <w:rStyle w:val="afb"/>
              </w:rPr>
              <w:t>Тема урока</w:t>
            </w:r>
          </w:p>
        </w:tc>
        <w:tc>
          <w:tcPr>
            <w:tcW w:w="6520" w:type="dxa"/>
            <w:vMerge w:val="restart"/>
            <w:tcBorders>
              <w:top w:val="single" w:sz="4" w:space="0" w:color="auto"/>
              <w:left w:val="single" w:sz="4" w:space="0" w:color="auto"/>
              <w:bottom w:val="single" w:sz="4" w:space="0" w:color="auto"/>
              <w:right w:val="single" w:sz="4" w:space="0" w:color="auto"/>
            </w:tcBorders>
          </w:tcPr>
          <w:p w:rsidR="00B429F0" w:rsidRDefault="00B429F0" w:rsidP="006A7735">
            <w:pPr>
              <w:jc w:val="both"/>
              <w:rPr>
                <w:rStyle w:val="afb"/>
              </w:rPr>
            </w:pPr>
            <w:r>
              <w:rPr>
                <w:rStyle w:val="afb"/>
              </w:rPr>
              <w:t>Содержание урока</w:t>
            </w:r>
          </w:p>
        </w:tc>
        <w:tc>
          <w:tcPr>
            <w:tcW w:w="1417" w:type="dxa"/>
            <w:vMerge w:val="restart"/>
            <w:tcBorders>
              <w:top w:val="single" w:sz="4" w:space="0" w:color="auto"/>
              <w:left w:val="single" w:sz="4" w:space="0" w:color="auto"/>
              <w:bottom w:val="single" w:sz="4" w:space="0" w:color="auto"/>
              <w:right w:val="single" w:sz="4" w:space="0" w:color="auto"/>
            </w:tcBorders>
          </w:tcPr>
          <w:p w:rsidR="00B429F0" w:rsidRDefault="00B429F0" w:rsidP="006A7735">
            <w:pPr>
              <w:jc w:val="both"/>
              <w:rPr>
                <w:rStyle w:val="afb"/>
              </w:rPr>
            </w:pPr>
            <w:r>
              <w:rPr>
                <w:rStyle w:val="afb"/>
              </w:rPr>
              <w:t xml:space="preserve">Домашнее задание  </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rPr>
            </w:pPr>
            <w:r>
              <w:rPr>
                <w:rStyle w:val="afb"/>
              </w:rPr>
              <w:t xml:space="preserve">Дата   </w:t>
            </w:r>
          </w:p>
          <w:p w:rsidR="00B429F0" w:rsidRDefault="00B429F0" w:rsidP="006A7735">
            <w:pPr>
              <w:ind w:left="113" w:right="113"/>
              <w:jc w:val="both"/>
              <w:rPr>
                <w:rStyle w:val="afb"/>
              </w:rPr>
            </w:pPr>
            <w:r>
              <w:rPr>
                <w:rStyle w:val="afb"/>
              </w:rPr>
              <w:t xml:space="preserve"> </w:t>
            </w:r>
          </w:p>
        </w:tc>
      </w:tr>
      <w:tr w:rsidR="00B429F0" w:rsidTr="006A7735">
        <w:trPr>
          <w:trHeight w:val="279"/>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b w:val="0"/>
              </w:rPr>
            </w:pPr>
            <w:r>
              <w:rPr>
                <w:rStyle w:val="afb"/>
              </w:rPr>
              <w:t>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b w:val="0"/>
              </w:rPr>
            </w:pPr>
            <w:r>
              <w:rPr>
                <w:rStyle w:val="afb"/>
              </w:rPr>
              <w:t>3</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b w:val="0"/>
              </w:rPr>
            </w:pPr>
            <w:r>
              <w:rPr>
                <w:rStyle w:val="afb"/>
              </w:rPr>
              <w:t>4</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b w:val="0"/>
              </w:rPr>
            </w:pPr>
            <w:r>
              <w:rPr>
                <w:rStyle w:val="afb"/>
              </w:rPr>
              <w:t>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b w:val="0"/>
              </w:rPr>
            </w:pPr>
            <w:r>
              <w:t>6</w:t>
            </w:r>
          </w:p>
        </w:tc>
      </w:tr>
      <w:tr w:rsidR="00B429F0" w:rsidTr="006A7735">
        <w:trPr>
          <w:trHeight w:val="315"/>
        </w:trPr>
        <w:tc>
          <w:tcPr>
            <w:tcW w:w="15874" w:type="dxa"/>
            <w:gridSpan w:val="6"/>
            <w:tcBorders>
              <w:top w:val="single" w:sz="4" w:space="0" w:color="auto"/>
              <w:left w:val="single" w:sz="4" w:space="0" w:color="auto"/>
              <w:bottom w:val="single" w:sz="4" w:space="0" w:color="auto"/>
              <w:right w:val="single" w:sz="4" w:space="0" w:color="auto"/>
            </w:tcBorders>
          </w:tcPr>
          <w:p w:rsidR="00B429F0" w:rsidRDefault="00B429F0" w:rsidP="006A7735">
            <w:pPr>
              <w:jc w:val="center"/>
              <w:rPr>
                <w:rStyle w:val="afb"/>
                <w:sz w:val="20"/>
                <w:szCs w:val="20"/>
              </w:rPr>
            </w:pPr>
            <w:r>
              <w:rPr>
                <w:b/>
              </w:rPr>
              <w:t>Повторение. Звуки и буквы. Текст. (8 ч.)</w:t>
            </w:r>
          </w:p>
        </w:tc>
      </w:tr>
      <w:tr w:rsidR="00B429F0" w:rsidTr="006A7735">
        <w:trPr>
          <w:trHeight w:val="517"/>
        </w:trPr>
        <w:tc>
          <w:tcPr>
            <w:tcW w:w="15874" w:type="dxa"/>
            <w:gridSpan w:val="6"/>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jc w:val="center"/>
              <w:rPr>
                <w:b/>
              </w:rPr>
            </w:pPr>
            <w:r>
              <w:rPr>
                <w:b/>
                <w:lang w:val="en-US"/>
              </w:rPr>
              <w:t>I</w:t>
            </w:r>
            <w:r>
              <w:rPr>
                <w:b/>
              </w:rPr>
              <w:t xml:space="preserve"> четверть - 35 ч.</w:t>
            </w:r>
          </w:p>
        </w:tc>
      </w:tr>
      <w:tr w:rsidR="00B429F0" w:rsidTr="006A7735">
        <w:trPr>
          <w:trHeight w:val="304"/>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Гласные и согласные. Их различение.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t xml:space="preserve">Сравнивать гласные и согласные. </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3, стр. 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11.09</w:t>
            </w:r>
          </w:p>
        </w:tc>
      </w:tr>
      <w:tr w:rsidR="00B429F0" w:rsidTr="006A7735">
        <w:trPr>
          <w:trHeight w:val="252"/>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Безударные гласные в словах. </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Проследить за единообразным написанием гласных и парных звонких и глухих согласных в корне однокоренных слов, находить проверочные и проверяемые слова в группе однокоренных слов. Пользоваться способами проверки безударных гласных и парных согласных в корне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6   стр.6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12.09</w:t>
            </w:r>
          </w:p>
        </w:tc>
      </w:tr>
      <w:tr w:rsidR="00B429F0" w:rsidTr="006A7735">
        <w:trPr>
          <w:trHeight w:val="252"/>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Сомнительные звонкие и глухие согласные в словах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Проследить за единообразным написанием гласных и парных звонких и глухих согласных в корне однокоренных слов, находить проверочные и проверяемые слова в группе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Упр.9   стр.9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13.09</w:t>
            </w:r>
          </w:p>
        </w:tc>
      </w:tr>
      <w:tr w:rsidR="00B429F0" w:rsidTr="006A7735">
        <w:trPr>
          <w:trHeight w:val="27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Сомнительные гласные и согласные в словах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Пользоваться способами проверки безударных гласных и парных согласных в корне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Упр.12   стр.10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14.09</w:t>
            </w:r>
          </w:p>
          <w:p w:rsidR="00B429F0" w:rsidRDefault="00B429F0" w:rsidP="006A7735">
            <w:pPr>
              <w:pStyle w:val="af7"/>
              <w:rPr>
                <w:rStyle w:val="afb"/>
                <w:b w:val="0"/>
                <w:bCs w:val="0"/>
              </w:rPr>
            </w:pP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Текст. Части текста. Красная строка.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Понаблюдать за делением текста на части. Познакомиться с понятием «красная строка». Тренироваться в записи текста с соблюдением красной строки.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Упр.15   стр.12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15.09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Непроверяемые гласные и согласные в словах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Различать проверяемые и непроверяемые написания гласных и согласных в словах.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Упр18 . стр.14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18.09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Звуки и буквы. Закрепление знаний по теме.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Пополнять свой словарный запас однокоренными словами и активно использовать их при составлении предложений.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Упр.21  стр.16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19.09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Деловое письмо. Адрес.</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Перечислить все адресные данные, необходимые для оформления почтовых отправлений. Найти в адресе отправителя и получателя (адресат). Познакомиться с историей почтовой марки.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Написать письмо подруге</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20.09</w:t>
            </w:r>
          </w:p>
        </w:tc>
      </w:tr>
      <w:tr w:rsidR="00B429F0" w:rsidTr="006A7735">
        <w:trPr>
          <w:trHeight w:val="426"/>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Диктант по теме Звуки и буквы</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21.09</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Стр.18</w:t>
            </w:r>
          </w:p>
          <w:p w:rsidR="00B429F0" w:rsidRDefault="00B429F0" w:rsidP="006A7735">
            <w:pPr>
              <w:pStyle w:val="af7"/>
            </w:pPr>
            <w:r>
              <w:t>Упр.23</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22.09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15165" w:type="dxa"/>
            <w:gridSpan w:val="5"/>
            <w:tcBorders>
              <w:top w:val="single" w:sz="4" w:space="0" w:color="auto"/>
              <w:left w:val="single" w:sz="4" w:space="0" w:color="auto"/>
              <w:bottom w:val="single" w:sz="4" w:space="0" w:color="auto"/>
              <w:right w:val="single" w:sz="4" w:space="0" w:color="auto"/>
            </w:tcBorders>
          </w:tcPr>
          <w:p w:rsidR="00B429F0" w:rsidRDefault="00B429F0" w:rsidP="006A7735">
            <w:pPr>
              <w:pStyle w:val="af7"/>
              <w:rPr>
                <w:b/>
              </w:rPr>
            </w:pPr>
            <w:r>
              <w:rPr>
                <w:b/>
              </w:rPr>
              <w:t xml:space="preserve">                                                                        Предложение. Текст. (10 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Деление текста на предложения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Тренироваться в делении текста на предложения. </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24</w:t>
            </w:r>
            <w:proofErr w:type="gramStart"/>
            <w:r>
              <w:t xml:space="preserve">   С</w:t>
            </w:r>
            <w:proofErr w:type="gramEnd"/>
            <w:r>
              <w:t>тр.20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25.09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Выделение главных и второстепенных членов предложения.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Уметь выделять главные и второстепенные члены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Упр.27</w:t>
            </w:r>
            <w:proofErr w:type="gramStart"/>
            <w:r>
              <w:t xml:space="preserve">    С</w:t>
            </w:r>
            <w:proofErr w:type="gramEnd"/>
            <w:r>
              <w:t>тр.22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26.09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Нераспространенные и распространенные предложения.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Сравнивать нераспространенные и распространенные предложения и делать вывод об их различиях.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Упр.30</w:t>
            </w:r>
            <w:proofErr w:type="gramStart"/>
            <w:r>
              <w:t xml:space="preserve">    С</w:t>
            </w:r>
            <w:proofErr w:type="gramEnd"/>
            <w:r>
              <w:t>тр.24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27.09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Текст. Расположение частей текста в соответствии с данным планом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Познакомиться с планом текста. Учиться выделять вступление, главную часть и заключение. Тренироваться в составлении текста из отдельных частей по данному плану и записывать получившийся текст, соблюдая красную строку.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33</w:t>
            </w:r>
            <w:proofErr w:type="gramStart"/>
            <w:r>
              <w:t xml:space="preserve">    С</w:t>
            </w:r>
            <w:proofErr w:type="gramEnd"/>
            <w:r>
              <w:t>тр.27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28.09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Распространение предложений с помощью </w:t>
            </w:r>
            <w:r>
              <w:lastRenderedPageBreak/>
              <w:t>рисунков</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lastRenderedPageBreak/>
              <w:t xml:space="preserve">Овладевать умением распространять предложения с помощью </w:t>
            </w:r>
            <w:r>
              <w:lastRenderedPageBreak/>
              <w:t>вопросов и рисунков, а также однородных членов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lastRenderedPageBreak/>
              <w:t>Упр.36</w:t>
            </w:r>
            <w:proofErr w:type="gramStart"/>
            <w:r>
              <w:t xml:space="preserve">    </w:t>
            </w:r>
            <w:r>
              <w:lastRenderedPageBreak/>
              <w:t>С</w:t>
            </w:r>
            <w:proofErr w:type="gramEnd"/>
            <w:r>
              <w:t>тр.28</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 xml:space="preserve"> 29.09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14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Распространение предложений с помощью вопросов</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Овладевать умением распространять предложения с помощью вопросов. Различать в диалоге слова автора и слова участников диалога. Учиться записывать диалог без слов автора, используя данную схему диалога. Сделать речь участников диалога более интересной, дополнив ее однородными членами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39</w:t>
            </w:r>
            <w:proofErr w:type="gramStart"/>
            <w:r>
              <w:t xml:space="preserve">   С</w:t>
            </w:r>
            <w:proofErr w:type="gramEnd"/>
            <w:r>
              <w:t>тр. 30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02.10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Однородные члены предложения.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Овладевать умением распространять предложения с помощью вопросов и рисунков, а также однородных членов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Упр.42</w:t>
            </w:r>
            <w:proofErr w:type="gramStart"/>
            <w:r>
              <w:t xml:space="preserve">    С</w:t>
            </w:r>
            <w:proofErr w:type="gramEnd"/>
            <w:r>
              <w:t>тр. 32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03.10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Предложение. Закрепление знаний по теме.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Закрепление знаний по данной теме. Учиться записывать диалог без слов автора, используя данную схему диалога. Сделать речь участников диалога более интересной, дополнив ее однородными членами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Упр.45</w:t>
            </w:r>
            <w:proofErr w:type="gramStart"/>
            <w:r>
              <w:t xml:space="preserve">    С</w:t>
            </w:r>
            <w:proofErr w:type="gramEnd"/>
            <w:r>
              <w:t>тр. 34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04.10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17-18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Деловое письмо. Поздравление.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Повторить названия частей в тексте поздравлений. Тренироваться в правильном расположении частей поздравления на поздравительных открытках.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Написать маме поздравительную открытку</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05.10</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Диктант по теме Предложение.</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06.10</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Стр.37</w:t>
            </w:r>
          </w:p>
          <w:p w:rsidR="00B429F0" w:rsidRDefault="00B429F0" w:rsidP="006A7735">
            <w:pPr>
              <w:pStyle w:val="af7"/>
            </w:pPr>
            <w:r>
              <w:t>Упр.47</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09.10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15165" w:type="dxa"/>
            <w:gridSpan w:val="5"/>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rPr>
            </w:pPr>
            <w:r>
              <w:rPr>
                <w:rStyle w:val="afb"/>
              </w:rPr>
              <w:t xml:space="preserve">                                           Состав слова. Текст. (29 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Корень и однокоренные слова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Дополнить вывод о том, какие слова называются однокоренными. Учиться объяснять значения слов по данному плану и образцу (почему предмет так называется).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48</w:t>
            </w:r>
            <w:proofErr w:type="gramStart"/>
            <w:r>
              <w:t xml:space="preserve">  С</w:t>
            </w:r>
            <w:proofErr w:type="gramEnd"/>
            <w:r>
              <w:t>тр. 39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10.10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Окончание как изменяемая часть слова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Объяснить, какую важную работу выполняют окончания в словах, и подкреплять свои объяснения примерами.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Упр.51</w:t>
            </w:r>
            <w:proofErr w:type="gramStart"/>
            <w:r>
              <w:t xml:space="preserve">   С</w:t>
            </w:r>
            <w:proofErr w:type="gramEnd"/>
            <w:r>
              <w:t>тр.41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11.10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Образование смысловой связи между словами с помощью окончания.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Объяснить, какую важную работу выполняют окончания в словах, и подкреплять свои объяснения примерами.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Упр.54</w:t>
            </w:r>
            <w:proofErr w:type="gramStart"/>
            <w:r>
              <w:t xml:space="preserve">   С</w:t>
            </w:r>
            <w:proofErr w:type="gramEnd"/>
            <w:r>
              <w:t>тр.42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12.10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Приставка как часть слова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Понаблюдать за изменением значения слова в зависимости от приставки и суффикса. Тренироваться в выборе пропущенных приставок и суффиксов в словах, опираясь на смысл словосочетания и предложения. </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57</w:t>
            </w:r>
            <w:proofErr w:type="gramStart"/>
            <w:r>
              <w:t xml:space="preserve">  С</w:t>
            </w:r>
            <w:proofErr w:type="gramEnd"/>
            <w:r>
              <w:t>тр. 44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13.10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Изменение значения слова в зависимости от приставки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Тренироваться в выборе пропущенных приставок и суффиксов в словах, опираясь на смысл словосочетания и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Упр.60</w:t>
            </w:r>
            <w:proofErr w:type="gramStart"/>
            <w:r>
              <w:t xml:space="preserve">   С</w:t>
            </w:r>
            <w:proofErr w:type="gramEnd"/>
            <w:r>
              <w:t>тр. 46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16.10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Суффикс как часть слова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Тренироваться в выборе пропущенных приставок и суффиксов в словах, опираясь на смысл словосочетания и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63</w:t>
            </w:r>
            <w:proofErr w:type="gramStart"/>
            <w:r>
              <w:t xml:space="preserve">  С</w:t>
            </w:r>
            <w:proofErr w:type="gramEnd"/>
            <w:r>
              <w:t>тр. 48</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17.10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25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Разбор слова по составу</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Разбирать слова по составу, используя таблицу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Упр.66</w:t>
            </w:r>
            <w:proofErr w:type="gramStart"/>
            <w:r>
              <w:t xml:space="preserve">   С</w:t>
            </w:r>
            <w:proofErr w:type="gramEnd"/>
            <w:r>
              <w:t>тр. 50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18.19</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rPr>
                <w:b/>
              </w:rPr>
              <w:t>Правописание безударных гласных в корне</w:t>
            </w:r>
            <w:r>
              <w:t>. Написание гласных в корне однокоренных слов</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Находить в словах и объяснять орфографическую трудность.</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69</w:t>
            </w:r>
            <w:proofErr w:type="gramStart"/>
            <w:r>
              <w:t xml:space="preserve">  С</w:t>
            </w:r>
            <w:proofErr w:type="gramEnd"/>
            <w:r>
              <w:t>тр. 51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19.10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Проверяемые и проверочные слова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способы проверки безударных гласных в корне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72</w:t>
            </w:r>
            <w:proofErr w:type="gramStart"/>
            <w:r>
              <w:t xml:space="preserve">  С</w:t>
            </w:r>
            <w:proofErr w:type="gramEnd"/>
            <w:r>
              <w:t>тр. 53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20.10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Проверка безударных гласных в корне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способы проверки безударных гласных в корне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75</w:t>
            </w:r>
            <w:proofErr w:type="gramStart"/>
            <w:r>
              <w:t xml:space="preserve">  С</w:t>
            </w:r>
            <w:proofErr w:type="gramEnd"/>
            <w:r>
              <w:t>тр. 55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23.10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b/>
              </w:rPr>
            </w:pPr>
            <w:r>
              <w:t xml:space="preserve"> </w:t>
            </w:r>
            <w:r>
              <w:rPr>
                <w:b/>
              </w:rPr>
              <w:t>Правописание звонких и глухих согласных в корне.</w:t>
            </w:r>
          </w:p>
          <w:p w:rsidR="00B429F0" w:rsidRDefault="00B429F0" w:rsidP="006A7735">
            <w:pPr>
              <w:pStyle w:val="af7"/>
            </w:pPr>
            <w:r>
              <w:rPr>
                <w:b/>
              </w:rPr>
              <w:t xml:space="preserve"> </w:t>
            </w:r>
            <w:r>
              <w:t>Написание согласных в корне однокоренных слов. Проверяемые и проверочные слова.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способы проверки парных согласных в  корне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78</w:t>
            </w:r>
            <w:proofErr w:type="gramStart"/>
            <w:r>
              <w:t xml:space="preserve">  С</w:t>
            </w:r>
            <w:proofErr w:type="gramEnd"/>
            <w:r>
              <w:t>тр. 57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24.10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Проверка парных звонких и глухих согласных в корне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способы проверки безударных гласных и парных согласных в корне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81</w:t>
            </w:r>
            <w:proofErr w:type="gramStart"/>
            <w:r>
              <w:t xml:space="preserve">  С</w:t>
            </w:r>
            <w:proofErr w:type="gramEnd"/>
            <w:r>
              <w:t>тр.59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25.10</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Диктант по теме Звонкие и глухие согласный.</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26.10</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 Правописание безударных гласных и сомнительных согласных в корне. Контрольные вопросы и задания. </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способы проверки безударных гласных и сомнительных согласных в  корне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84</w:t>
            </w:r>
            <w:proofErr w:type="gramStart"/>
            <w:r>
              <w:t xml:space="preserve">  С</w:t>
            </w:r>
            <w:proofErr w:type="gramEnd"/>
            <w:r>
              <w:t>тр.61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27.10</w:t>
            </w:r>
          </w:p>
        </w:tc>
      </w:tr>
      <w:tr w:rsidR="00B429F0" w:rsidTr="006A7735">
        <w:trPr>
          <w:trHeight w:val="328"/>
        </w:trPr>
        <w:tc>
          <w:tcPr>
            <w:tcW w:w="15874" w:type="dxa"/>
            <w:gridSpan w:val="6"/>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jc w:val="center"/>
              <w:rPr>
                <w:rStyle w:val="afb"/>
              </w:rPr>
            </w:pPr>
            <w:r>
              <w:rPr>
                <w:rStyle w:val="afb"/>
                <w:b w:val="0"/>
                <w:bCs w:val="0"/>
                <w:lang w:val="en-US"/>
              </w:rPr>
              <w:t>II</w:t>
            </w:r>
            <w:r>
              <w:rPr>
                <w:rStyle w:val="afb"/>
                <w:b w:val="0"/>
                <w:bCs w:val="0"/>
              </w:rPr>
              <w:t xml:space="preserve"> четверть - 36 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32</w:t>
            </w:r>
          </w:p>
          <w:p w:rsidR="00B429F0" w:rsidRDefault="00B429F0" w:rsidP="006A7735">
            <w:pPr>
              <w:pStyle w:val="af7"/>
              <w:rPr>
                <w:rStyle w:val="afb"/>
                <w:b w:val="0"/>
              </w:rPr>
            </w:pPr>
            <w:r>
              <w:rPr>
                <w:rStyle w:val="afb"/>
              </w:rPr>
              <w:t>33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Изложение зрительно воспринимаемого текста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делить текст на части по данному плану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Завершить работу</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06.11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rPr>
                <w:b/>
              </w:rPr>
              <w:t>Правописание приставок.</w:t>
            </w:r>
          </w:p>
          <w:p w:rsidR="00B429F0" w:rsidRDefault="00B429F0" w:rsidP="006A7735">
            <w:pPr>
              <w:pStyle w:val="af7"/>
            </w:pPr>
            <w:r>
              <w:t xml:space="preserve"> Приставка и предлог.</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Уметь различать приставку и предлог, выучив для этого правила.</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Упр.87</w:t>
            </w:r>
            <w:proofErr w:type="gramStart"/>
            <w:r>
              <w:t xml:space="preserve">   С</w:t>
            </w:r>
            <w:proofErr w:type="gramEnd"/>
            <w:r>
              <w:t>тр.66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07.11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Различение приставки и предлога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Уметь различать приставку и предлог, выучив для этого правила.</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90</w:t>
            </w:r>
            <w:proofErr w:type="gramStart"/>
            <w:r>
              <w:t xml:space="preserve">  С</w:t>
            </w:r>
            <w:proofErr w:type="gramEnd"/>
            <w:r>
              <w:t>тр.68</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08.11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Наблюдение за правописанием гласных в приставках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Понаблюдать за правописанием гласных  в приставке.</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93</w:t>
            </w:r>
            <w:proofErr w:type="gramStart"/>
            <w:r>
              <w:t xml:space="preserve">  С</w:t>
            </w:r>
            <w:proofErr w:type="gramEnd"/>
            <w:r>
              <w:t>тр.70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09.11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Правописание гласных в приставках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Запомнить правила правописания приставок. Подбирать примеры слов с заданными приставками.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Упр.96</w:t>
            </w:r>
            <w:proofErr w:type="gramStart"/>
            <w:r>
              <w:t xml:space="preserve">   С</w:t>
            </w:r>
            <w:proofErr w:type="gramEnd"/>
            <w:r>
              <w:t>тр.72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10.11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Правописание безударных гласных в корне и приставке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Запомнить правила правописания приставок. Подбирать примеры слов с заданными приставками.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Упр.99</w:t>
            </w:r>
            <w:proofErr w:type="gramStart"/>
            <w:r>
              <w:t xml:space="preserve">   С</w:t>
            </w:r>
            <w:proofErr w:type="gramEnd"/>
            <w:r>
              <w:t>тр.74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13.11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39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Текст. Деление текста на части по данному плану</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делить текст на части по данному плану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Упр.102</w:t>
            </w:r>
            <w:proofErr w:type="gramStart"/>
            <w:r>
              <w:t xml:space="preserve">   С</w:t>
            </w:r>
            <w:proofErr w:type="gramEnd"/>
            <w:r>
              <w:t>тр.77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14.11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Наблюдение за правописанием согласных в приставках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Понаблюдать за правописанием гласных и согласных в приставке.</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105</w:t>
            </w:r>
            <w:proofErr w:type="gramStart"/>
            <w:r>
              <w:t xml:space="preserve">  С</w:t>
            </w:r>
            <w:proofErr w:type="gramEnd"/>
            <w:r>
              <w:t>тр.79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15.11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Правописание приставок на согласную</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Запомнить правила правописания приставок. Подбирать примеры </w:t>
            </w:r>
            <w:r>
              <w:lastRenderedPageBreak/>
              <w:t>слов с заданными приставками.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lastRenderedPageBreak/>
              <w:t>Упр. 108</w:t>
            </w:r>
            <w:proofErr w:type="gramStart"/>
            <w:r>
              <w:t xml:space="preserve">  </w:t>
            </w:r>
            <w:r>
              <w:lastRenderedPageBreak/>
              <w:t>С</w:t>
            </w:r>
            <w:proofErr w:type="gramEnd"/>
            <w:r>
              <w:t>тр.81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 xml:space="preserve"> 16.11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42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Разделительный твердый знак в словах с приставками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Запомнить случаи написания разделительного твердого знака в приставках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Упр.111</w:t>
            </w:r>
            <w:proofErr w:type="gramStart"/>
            <w:r>
              <w:t xml:space="preserve">   С</w:t>
            </w:r>
            <w:proofErr w:type="gramEnd"/>
            <w:r>
              <w:t>тр.83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17.11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Различение написания слов с разделительным твердым знаком и без него</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Запомнить случаи написания разделительного твердого знака в приставках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114</w:t>
            </w:r>
            <w:proofErr w:type="gramStart"/>
            <w:r>
              <w:t xml:space="preserve">  С</w:t>
            </w:r>
            <w:proofErr w:type="gramEnd"/>
            <w:r>
              <w:t>тр.85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20.11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44</w:t>
            </w:r>
          </w:p>
          <w:p w:rsidR="00B429F0" w:rsidRDefault="00B429F0" w:rsidP="006A7735">
            <w:pPr>
              <w:pStyle w:val="af7"/>
              <w:rPr>
                <w:rStyle w:val="afb"/>
                <w:b w:val="0"/>
              </w:rPr>
            </w:pPr>
            <w:r>
              <w:rPr>
                <w:rStyle w:val="afb"/>
              </w:rPr>
              <w:t>45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Состав слова. Закрепление знаний.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Выполнение различных тренировочных упражнений и тестов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Упр.117</w:t>
            </w:r>
            <w:proofErr w:type="gramStart"/>
            <w:r>
              <w:t xml:space="preserve">   С</w:t>
            </w:r>
            <w:proofErr w:type="gramEnd"/>
            <w:r>
              <w:t>тр. 88-89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bCs w:val="0"/>
              </w:rPr>
            </w:pPr>
            <w:r>
              <w:rPr>
                <w:rStyle w:val="afb"/>
              </w:rPr>
              <w:t xml:space="preserve"> 21.11</w:t>
            </w:r>
          </w:p>
          <w:p w:rsidR="00B429F0" w:rsidRDefault="00B429F0" w:rsidP="006A7735">
            <w:pPr>
              <w:pStyle w:val="af7"/>
              <w:rPr>
                <w:rStyle w:val="afb"/>
                <w:b w:val="0"/>
                <w:bCs w:val="0"/>
              </w:rPr>
            </w:pPr>
            <w:r>
              <w:rPr>
                <w:rStyle w:val="afb"/>
              </w:rPr>
              <w:t>22.11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46</w:t>
            </w:r>
          </w:p>
          <w:p w:rsidR="00B429F0" w:rsidRDefault="00B429F0" w:rsidP="006A7735">
            <w:pPr>
              <w:pStyle w:val="af7"/>
              <w:rPr>
                <w:rStyle w:val="afb"/>
                <w:b w:val="0"/>
              </w:rPr>
            </w:pPr>
            <w:r>
              <w:rPr>
                <w:rStyle w:val="afb"/>
              </w:rPr>
              <w:t>47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Деловое письмо. Записка.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Научиться различать записку-просьбу, записку-приглашение, записку-сообщение. Тренироваться в написании записок.</w:t>
            </w:r>
          </w:p>
          <w:p w:rsidR="00B429F0" w:rsidRDefault="00B429F0" w:rsidP="006A7735">
            <w:pPr>
              <w:pStyle w:val="af7"/>
            </w:pPr>
            <w:r>
              <w:t xml:space="preserve">Прочитать Отрывок из рассказа «Любовь» </w:t>
            </w:r>
            <w:proofErr w:type="spellStart"/>
            <w:r>
              <w:t>Ю.Буковского</w:t>
            </w:r>
            <w:proofErr w:type="spellEnd"/>
            <w:r>
              <w:t xml:space="preserve"> о любовной записке второклассника. Ответить на вопросы.</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Написать записку-просьбу,</w:t>
            </w:r>
          </w:p>
          <w:p w:rsidR="00B429F0" w:rsidRDefault="00B429F0" w:rsidP="006A7735">
            <w:pPr>
              <w:pStyle w:val="af7"/>
            </w:pPr>
            <w:r>
              <w:t>записку-сообщение.</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23.11</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Диктант по теме Состав слова.</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различных тренировочных упражнений и тестов</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24.11</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различных тренировочных упражнений и тестов</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Стр.91</w:t>
            </w:r>
          </w:p>
          <w:p w:rsidR="00B429F0" w:rsidRDefault="00B429F0" w:rsidP="006A7735">
            <w:pPr>
              <w:pStyle w:val="af7"/>
            </w:pPr>
            <w:r>
              <w:t>Упр.119</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27.11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15165" w:type="dxa"/>
            <w:gridSpan w:val="5"/>
            <w:tcBorders>
              <w:top w:val="single" w:sz="4" w:space="0" w:color="auto"/>
              <w:left w:val="single" w:sz="4" w:space="0" w:color="auto"/>
              <w:bottom w:val="single" w:sz="4" w:space="0" w:color="auto"/>
              <w:right w:val="single" w:sz="4" w:space="0" w:color="auto"/>
            </w:tcBorders>
          </w:tcPr>
          <w:p w:rsidR="00B429F0" w:rsidRDefault="00B429F0" w:rsidP="006A7735">
            <w:pPr>
              <w:pStyle w:val="af7"/>
              <w:jc w:val="center"/>
              <w:rPr>
                <w:rStyle w:val="afb"/>
              </w:rPr>
            </w:pPr>
            <w:r>
              <w:rPr>
                <w:rStyle w:val="afb"/>
              </w:rPr>
              <w:t>Части речи. Текст. (2ч.)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Существительное, прилагательное, глагол.</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Уметь находить разные части речи в группе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Упр.120</w:t>
            </w:r>
            <w:proofErr w:type="gramStart"/>
            <w:r>
              <w:t xml:space="preserve">   С</w:t>
            </w:r>
            <w:proofErr w:type="gramEnd"/>
            <w:r>
              <w:t>тр. 92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28.11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Различение существительных, прилагательных, глаголов в предложении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Различать существительное, прилагательное и глаголы в предложении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Упр.123</w:t>
            </w:r>
            <w:proofErr w:type="gramStart"/>
            <w:r>
              <w:t xml:space="preserve">   С</w:t>
            </w:r>
            <w:proofErr w:type="gramEnd"/>
            <w:r>
              <w:t>тр.93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29.11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14456" w:type="dxa"/>
            <w:gridSpan w:val="4"/>
            <w:tcBorders>
              <w:top w:val="single" w:sz="4" w:space="0" w:color="auto"/>
              <w:left w:val="single" w:sz="4" w:space="0" w:color="auto"/>
              <w:bottom w:val="single" w:sz="4" w:space="0" w:color="auto"/>
              <w:right w:val="single" w:sz="4" w:space="0" w:color="auto"/>
            </w:tcBorders>
          </w:tcPr>
          <w:p w:rsidR="00B429F0" w:rsidRDefault="00B429F0" w:rsidP="006A7735">
            <w:pPr>
              <w:pStyle w:val="af7"/>
              <w:jc w:val="center"/>
              <w:rPr>
                <w:rStyle w:val="afb"/>
              </w:rPr>
            </w:pPr>
            <w:r>
              <w:rPr>
                <w:rStyle w:val="afb"/>
              </w:rPr>
              <w:t>Имя существительное (30 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Значение существительных в речи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Уметь находить разные части речи в группе однокоренных слов.</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126</w:t>
            </w:r>
            <w:proofErr w:type="gramStart"/>
            <w:r>
              <w:t xml:space="preserve">    С</w:t>
            </w:r>
            <w:proofErr w:type="gramEnd"/>
            <w:r>
              <w:t>тр.96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30.11</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Существительные, обозначающие явления природы</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Выделять из текста существительные и менять их форму по вопросам </w:t>
            </w:r>
            <w:r>
              <w:rPr>
                <w:i/>
              </w:rPr>
              <w:t>Кто? Что?</w:t>
            </w:r>
            <w:r>
              <w:t xml:space="preserve"> (ставить в начальную форму)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Упр.129</w:t>
            </w:r>
            <w:proofErr w:type="gramStart"/>
            <w:r>
              <w:t xml:space="preserve">     С</w:t>
            </w:r>
            <w:proofErr w:type="gramEnd"/>
            <w:r>
              <w:t>тр.98</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01.12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Существительные, называющие один и тот же предмет по-разному</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Понаблюдать за существительными, которые называют предмет по-разному. Потренироваться в подборе существительных, называющих один и тот же предмет по-разному. Составлять предложения с такими существительными. </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132</w:t>
            </w:r>
            <w:proofErr w:type="gramStart"/>
            <w:r>
              <w:t xml:space="preserve">    С</w:t>
            </w:r>
            <w:proofErr w:type="gramEnd"/>
            <w:r>
              <w:t>тр.100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04.12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Существительные, противоположные по значению</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подбирать пары существительных, противоположных по значению.</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135</w:t>
            </w:r>
            <w:proofErr w:type="gramStart"/>
            <w:r>
              <w:t xml:space="preserve">    С</w:t>
            </w:r>
            <w:proofErr w:type="gramEnd"/>
            <w:r>
              <w:t>тр.102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05.12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rPr>
                <w:b/>
              </w:rPr>
              <w:t>Род и число существительных.</w:t>
            </w:r>
            <w:r>
              <w:t xml:space="preserve"> Различение </w:t>
            </w:r>
            <w:proofErr w:type="spellStart"/>
            <w:proofErr w:type="gramStart"/>
            <w:r>
              <w:t>существи</w:t>
            </w:r>
            <w:proofErr w:type="spellEnd"/>
            <w:r>
              <w:t>-тельных</w:t>
            </w:r>
            <w:proofErr w:type="gramEnd"/>
            <w:r>
              <w:t xml:space="preserve"> по родам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Восстановить в памяти понятия рода  и числа существительных.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138</w:t>
            </w:r>
            <w:proofErr w:type="gramStart"/>
            <w:r>
              <w:t xml:space="preserve">    С</w:t>
            </w:r>
            <w:proofErr w:type="gramEnd"/>
            <w:r>
              <w:t>тр.104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06.12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Изменение </w:t>
            </w:r>
            <w:proofErr w:type="spellStart"/>
            <w:proofErr w:type="gramStart"/>
            <w:r>
              <w:t>существи</w:t>
            </w:r>
            <w:proofErr w:type="spellEnd"/>
            <w:r>
              <w:t>-тельных</w:t>
            </w:r>
            <w:proofErr w:type="gramEnd"/>
            <w:r>
              <w:t xml:space="preserve"> по числам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Восстановить в памяти понятия рода  и числа существительных.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Упр.141</w:t>
            </w:r>
            <w:proofErr w:type="gramStart"/>
            <w:r>
              <w:t xml:space="preserve">     С</w:t>
            </w:r>
            <w:proofErr w:type="gramEnd"/>
            <w:r>
              <w:t>тр.106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07.12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rPr>
                <w:b/>
              </w:rPr>
              <w:t>Правописание имен собственных.</w:t>
            </w:r>
            <w:r>
              <w:t xml:space="preserve"> </w:t>
            </w:r>
            <w:r>
              <w:lastRenderedPageBreak/>
              <w:t>Существительные собственные и нарицательные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lastRenderedPageBreak/>
              <w:t xml:space="preserve">Пополнить знания о правописании имен собственных случаями </w:t>
            </w:r>
            <w:r>
              <w:lastRenderedPageBreak/>
              <w:t>написания их в кавычках.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lastRenderedPageBreak/>
              <w:t>Упр. 144</w:t>
            </w:r>
            <w:proofErr w:type="gramStart"/>
            <w:r>
              <w:t xml:space="preserve">     </w:t>
            </w:r>
            <w:r>
              <w:lastRenderedPageBreak/>
              <w:t>С</w:t>
            </w:r>
            <w:proofErr w:type="gramEnd"/>
            <w:r>
              <w:t>тр.108</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 xml:space="preserve"> 11.12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57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Большая буква в именах собственных.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Научиться различать нарицательные существительные и собственные и их написание.</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147</w:t>
            </w:r>
            <w:proofErr w:type="gramStart"/>
            <w:r>
              <w:t xml:space="preserve">    С</w:t>
            </w:r>
            <w:proofErr w:type="gramEnd"/>
            <w:r>
              <w:t>тр.110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12.12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Кавычки в именах собственных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Пополнить знания о правописании имен собственных случаями написания их в кавычках.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Упр.150</w:t>
            </w:r>
            <w:proofErr w:type="gramStart"/>
            <w:r>
              <w:t xml:space="preserve">     С</w:t>
            </w:r>
            <w:proofErr w:type="gramEnd"/>
            <w:r>
              <w:t>тр.111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13.12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59</w:t>
            </w:r>
          </w:p>
          <w:p w:rsidR="00B429F0" w:rsidRDefault="00B429F0" w:rsidP="006A7735">
            <w:pPr>
              <w:pStyle w:val="af7"/>
              <w:rPr>
                <w:rStyle w:val="afb"/>
                <w:b w:val="0"/>
              </w:rPr>
            </w:pPr>
            <w:r>
              <w:rPr>
                <w:rStyle w:val="afb"/>
              </w:rPr>
              <w:t>60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Различение написаний существительных собственных и нарицательных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Научиться различать нарицательные существительные и собственные и их написание.</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153</w:t>
            </w:r>
            <w:proofErr w:type="gramStart"/>
            <w:r>
              <w:t xml:space="preserve">    С</w:t>
            </w:r>
            <w:proofErr w:type="gramEnd"/>
            <w:r>
              <w:t>тр.113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14.12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61</w:t>
            </w:r>
          </w:p>
          <w:p w:rsidR="00B429F0" w:rsidRDefault="00B429F0" w:rsidP="006A7735">
            <w:pPr>
              <w:pStyle w:val="af7"/>
              <w:rPr>
                <w:rStyle w:val="afb"/>
                <w:b w:val="0"/>
              </w:rPr>
            </w:pPr>
            <w:r>
              <w:rPr>
                <w:rStyle w:val="afb"/>
              </w:rPr>
              <w:t>62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Имя существительное. Закрепление знаний.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Уметь находить разные части речи в группе однокоренных слов. Выполнять тренировочные упражнения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Упр.156</w:t>
            </w:r>
            <w:proofErr w:type="gramStart"/>
            <w:r>
              <w:t xml:space="preserve">     С</w:t>
            </w:r>
            <w:proofErr w:type="gramEnd"/>
            <w:r>
              <w:t>тр.115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bCs w:val="0"/>
              </w:rPr>
            </w:pPr>
            <w:r>
              <w:rPr>
                <w:rStyle w:val="afb"/>
              </w:rPr>
              <w:t xml:space="preserve"> 18.12</w:t>
            </w:r>
          </w:p>
          <w:p w:rsidR="00B429F0" w:rsidRDefault="00B429F0" w:rsidP="006A7735">
            <w:pPr>
              <w:pStyle w:val="af7"/>
              <w:rPr>
                <w:rStyle w:val="afb"/>
                <w:b w:val="0"/>
                <w:bCs w:val="0"/>
              </w:rPr>
            </w:pPr>
            <w:r>
              <w:rPr>
                <w:rStyle w:val="afb"/>
              </w:rPr>
              <w:t>19.12</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Диктант по теме Части речи.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20.12</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Стр.117</w:t>
            </w:r>
          </w:p>
          <w:p w:rsidR="00B429F0" w:rsidRDefault="00B429F0" w:rsidP="006A7735">
            <w:pPr>
              <w:pStyle w:val="af7"/>
            </w:pPr>
            <w:r>
              <w:t>Упр.158</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21.12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rPr>
                <w:b/>
              </w:rPr>
              <w:t>Изменение существительных по падежам.</w:t>
            </w:r>
            <w:r>
              <w:t xml:space="preserve"> Понятие о склонении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Познакомиться с понятием о склонении существительных. </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159</w:t>
            </w:r>
            <w:proofErr w:type="gramStart"/>
            <w:r>
              <w:t xml:space="preserve">    С</w:t>
            </w:r>
            <w:proofErr w:type="gramEnd"/>
            <w:r>
              <w:t>тр.119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25.12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Определение падежей существительных по вопросам.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Постараться запомнить названия падежей и вопросы к ним. 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Упр.162</w:t>
            </w:r>
            <w:proofErr w:type="gramStart"/>
            <w:r>
              <w:t xml:space="preserve">     С</w:t>
            </w:r>
            <w:proofErr w:type="gramEnd"/>
            <w:r>
              <w:t>тр.121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26.12</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Именительный падеж – Кто? Что?</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Упр.165</w:t>
            </w:r>
            <w:proofErr w:type="gramStart"/>
            <w:r>
              <w:t xml:space="preserve">     С</w:t>
            </w:r>
            <w:proofErr w:type="gramEnd"/>
            <w:r>
              <w:t>тр.123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27.12</w:t>
            </w:r>
          </w:p>
        </w:tc>
      </w:tr>
      <w:tr w:rsidR="00B429F0" w:rsidTr="006A7735">
        <w:trPr>
          <w:trHeight w:val="521"/>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Родительный падеж – Кого? Чего?</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168</w:t>
            </w:r>
            <w:proofErr w:type="gramStart"/>
            <w:r>
              <w:t xml:space="preserve">    С</w:t>
            </w:r>
            <w:proofErr w:type="gramEnd"/>
            <w:r>
              <w:t>тр.125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28.12</w:t>
            </w:r>
          </w:p>
        </w:tc>
      </w:tr>
      <w:tr w:rsidR="00B429F0" w:rsidTr="006A7735">
        <w:trPr>
          <w:trHeight w:val="521"/>
        </w:trPr>
        <w:tc>
          <w:tcPr>
            <w:tcW w:w="15874" w:type="dxa"/>
            <w:gridSpan w:val="6"/>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jc w:val="center"/>
              <w:rPr>
                <w:rStyle w:val="afb"/>
              </w:rPr>
            </w:pPr>
            <w:r>
              <w:rPr>
                <w:rStyle w:val="afb"/>
                <w:b w:val="0"/>
                <w:bCs w:val="0"/>
                <w:lang w:val="en-US"/>
              </w:rPr>
              <w:t>III</w:t>
            </w:r>
            <w:r>
              <w:rPr>
                <w:rStyle w:val="afb"/>
                <w:b w:val="0"/>
                <w:bCs w:val="0"/>
              </w:rPr>
              <w:t xml:space="preserve"> четверть -</w:t>
            </w:r>
          </w:p>
        </w:tc>
      </w:tr>
      <w:tr w:rsidR="00B429F0" w:rsidTr="006A7735">
        <w:trPr>
          <w:trHeight w:val="566"/>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Дательный падеж – Кому? Чему?</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Упр.171</w:t>
            </w:r>
            <w:proofErr w:type="gramStart"/>
            <w:r>
              <w:t xml:space="preserve">     С</w:t>
            </w:r>
            <w:proofErr w:type="gramEnd"/>
            <w:r>
              <w:t>тр.127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Винительный падеж </w:t>
            </w:r>
            <w:proofErr w:type="gramStart"/>
            <w:r>
              <w:t>–К</w:t>
            </w:r>
            <w:proofErr w:type="gramEnd"/>
            <w:r>
              <w:t>ого? Что?</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174</w:t>
            </w:r>
            <w:proofErr w:type="gramStart"/>
            <w:r>
              <w:t xml:space="preserve">    С</w:t>
            </w:r>
            <w:proofErr w:type="gramEnd"/>
            <w:r>
              <w:t>тр.129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69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Творительный падеж Кем? Чем?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177</w:t>
            </w:r>
            <w:proofErr w:type="gramStart"/>
            <w:r>
              <w:t xml:space="preserve">    С</w:t>
            </w:r>
            <w:proofErr w:type="gramEnd"/>
            <w:r>
              <w:t>тр.131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70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Предложный падеж – О ком? О чем?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Упр.180</w:t>
            </w:r>
            <w:proofErr w:type="gramStart"/>
            <w:r>
              <w:t xml:space="preserve">     С</w:t>
            </w:r>
            <w:proofErr w:type="gramEnd"/>
            <w:r>
              <w:t>тр.133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71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Текст. Подтверждение основной мысли текста дополнительными фактами.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Продолжать работу с текстом. Находить в нем основную мысль, подбирать дополнительные факты для подтверждения основной мысли.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Упр.183</w:t>
            </w:r>
            <w:proofErr w:type="gramStart"/>
            <w:r>
              <w:t xml:space="preserve">     С</w:t>
            </w:r>
            <w:proofErr w:type="gramEnd"/>
            <w:r>
              <w:t>тр.136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72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Понятие о начальной форме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Познакомиться с понятием о начальной форме существительного. Учиться ставить существительные в начальную форму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Упр.186</w:t>
            </w:r>
            <w:proofErr w:type="gramStart"/>
            <w:r>
              <w:t xml:space="preserve">     С</w:t>
            </w:r>
            <w:proofErr w:type="gramEnd"/>
            <w:r>
              <w:t>тр.138</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73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Постановка существительных в начальную форму</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существительные в начальную форму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189</w:t>
            </w:r>
            <w:proofErr w:type="gramStart"/>
            <w:r>
              <w:t xml:space="preserve">    С</w:t>
            </w:r>
            <w:proofErr w:type="gramEnd"/>
            <w:r>
              <w:t>тр.140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74</w:t>
            </w:r>
          </w:p>
          <w:p w:rsidR="00B429F0" w:rsidRDefault="00B429F0" w:rsidP="006A7735">
            <w:pPr>
              <w:pStyle w:val="af7"/>
              <w:rPr>
                <w:rStyle w:val="afb"/>
                <w:b w:val="0"/>
              </w:rPr>
            </w:pPr>
            <w:r>
              <w:rPr>
                <w:rStyle w:val="afb"/>
              </w:rPr>
              <w:t>75</w:t>
            </w:r>
          </w:p>
          <w:p w:rsidR="00B429F0" w:rsidRDefault="00B429F0" w:rsidP="006A7735">
            <w:pPr>
              <w:pStyle w:val="af7"/>
              <w:rPr>
                <w:rStyle w:val="afb"/>
                <w:b w:val="0"/>
              </w:rPr>
            </w:pP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Изменение существительных по падежам. Закрепление знаний.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определять падежи данных существительных по вопросам.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Упр.192</w:t>
            </w:r>
            <w:proofErr w:type="gramStart"/>
            <w:r>
              <w:t xml:space="preserve">     С</w:t>
            </w:r>
            <w:proofErr w:type="gramEnd"/>
            <w:r>
              <w:t>тр.143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76</w:t>
            </w:r>
          </w:p>
          <w:p w:rsidR="00B429F0" w:rsidRDefault="00B429F0" w:rsidP="006A7735">
            <w:pPr>
              <w:pStyle w:val="af7"/>
              <w:rPr>
                <w:rStyle w:val="afb"/>
                <w:b w:val="0"/>
              </w:rPr>
            </w:pPr>
            <w:r>
              <w:rPr>
                <w:rStyle w:val="afb"/>
              </w:rPr>
              <w:t>77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Деловое письмо. Письмо</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Познакомиться с основными частями текста письма. Потренироваться в правильном расположении частей письма на листе бумаги. Прочитать историческую справку и поделиться с одноклассниками интересными сведениями о книжках-письмовниках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Написать письмо другу</w:t>
            </w:r>
          </w:p>
          <w:p w:rsidR="00B429F0" w:rsidRDefault="00B429F0" w:rsidP="006A7735">
            <w:pPr>
              <w:pStyle w:val="af7"/>
            </w:pP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 xml:space="preserve">Контрольный диктант по теме Изменение существительных </w:t>
            </w:r>
            <w:proofErr w:type="gramStart"/>
            <w:r>
              <w:t>по</w:t>
            </w:r>
            <w:proofErr w:type="gramEnd"/>
            <w:r>
              <w:t xml:space="preserve"> падежа.</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различных тренировочных упражнений и заданий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различных тренировочных упражнений и заданий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Стр.145</w:t>
            </w:r>
          </w:p>
          <w:p w:rsidR="00B429F0" w:rsidRDefault="00B429F0" w:rsidP="006A7735">
            <w:pPr>
              <w:pStyle w:val="af7"/>
            </w:pPr>
            <w:r>
              <w:t>Упр.194</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78</w:t>
            </w:r>
          </w:p>
          <w:p w:rsidR="00B429F0" w:rsidRDefault="00B429F0" w:rsidP="006A7735">
            <w:pPr>
              <w:pStyle w:val="af7"/>
              <w:rPr>
                <w:rStyle w:val="afb"/>
                <w:b w:val="0"/>
              </w:rPr>
            </w:pPr>
            <w:r>
              <w:rPr>
                <w:rStyle w:val="afb"/>
              </w:rPr>
              <w:t>79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rPr>
                <w:rStyle w:val="afb"/>
              </w:rPr>
              <w:t>Коллективное сочинение по плану и  опорным словосочетаниям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Работа с планом и опорными словосочетаниями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Составить предложения</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15165" w:type="dxa"/>
            <w:gridSpan w:val="5"/>
            <w:tcBorders>
              <w:top w:val="single" w:sz="4" w:space="0" w:color="auto"/>
              <w:left w:val="single" w:sz="4" w:space="0" w:color="auto"/>
              <w:bottom w:val="single" w:sz="4" w:space="0" w:color="auto"/>
              <w:right w:val="single" w:sz="4" w:space="0" w:color="auto"/>
            </w:tcBorders>
          </w:tcPr>
          <w:p w:rsidR="00B429F0" w:rsidRDefault="00B429F0" w:rsidP="006A7735">
            <w:pPr>
              <w:pStyle w:val="af7"/>
              <w:jc w:val="center"/>
              <w:rPr>
                <w:rStyle w:val="afb"/>
              </w:rPr>
            </w:pPr>
            <w:r>
              <w:rPr>
                <w:rStyle w:val="afb"/>
              </w:rPr>
              <w:t>Имя прилагательное (25ч)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Значение прилагательных в речи.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Упражняться  в подробном описании предмета, его качества и свойства с помощью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Упр.195</w:t>
            </w:r>
            <w:proofErr w:type="gramStart"/>
            <w:r>
              <w:t xml:space="preserve">     С</w:t>
            </w:r>
            <w:proofErr w:type="gramEnd"/>
            <w:r>
              <w:t>тр.147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Описание явлений природы с помощью прилагательных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Упражняться  в подробном описании предмета, его качества и свойства с помощью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Упр.198</w:t>
            </w:r>
            <w:proofErr w:type="gramStart"/>
            <w:r>
              <w:t xml:space="preserve">    С</w:t>
            </w:r>
            <w:proofErr w:type="gramEnd"/>
            <w:r>
              <w:t>тр.149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Описание человека, животных с помощью прилагательных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Упражняться  в подробном описании предмета, его качества и свойства с помощью прилагательных.</w:t>
            </w:r>
            <w:proofErr w:type="gramStart"/>
            <w:r>
              <w:t xml:space="preserve"> .</w:t>
            </w:r>
            <w:proofErr w:type="gramEnd"/>
            <w:r>
              <w:t xml:space="preserve"> Закреплять умение делить текст на части по данному плану и записывать текст, соблюдая красную строку. Работа с планом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Упр.201</w:t>
            </w:r>
            <w:proofErr w:type="gramStart"/>
            <w:r>
              <w:t xml:space="preserve">    С</w:t>
            </w:r>
            <w:proofErr w:type="gramEnd"/>
            <w:r>
              <w:t>тр.151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Прилагательные, </w:t>
            </w:r>
            <w:r>
              <w:t>противоположные по значению</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Познакомиться с прилагательными, противоположными по значению. Учиться находить в тексте и составлять пары прилагательных, противоположных по значению. Распространять предложения прилагательными, противоположными по значению выделенным прилагательным. Работа с планом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Упр.204</w:t>
            </w:r>
            <w:proofErr w:type="gramStart"/>
            <w:r>
              <w:t xml:space="preserve">    С</w:t>
            </w:r>
            <w:proofErr w:type="gramEnd"/>
            <w:r>
              <w:t>тр.153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Изменение прилагательных по родам и числам. Изменение прилагательных по родам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Наблюдать за изменением прилагательных по родам и числам и учиться делать выводы о зависимости грамматических признаков прилагательных  от существительных. Учиться доказывать правильность своих выводов, подкрепляя их примерами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207</w:t>
            </w:r>
            <w:proofErr w:type="gramStart"/>
            <w:r>
              <w:t xml:space="preserve">    С</w:t>
            </w:r>
            <w:proofErr w:type="gramEnd"/>
            <w:r>
              <w:t>тр.155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Окончания прилагательных мужского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Наблюдать за изменением прилагательных по родам и числам и учиться делать выводы о зависимости грамматических признаков </w:t>
            </w:r>
            <w:r>
              <w:lastRenderedPageBreak/>
              <w:t>прилагательных  от существительных.</w:t>
            </w:r>
            <w:proofErr w:type="gramStart"/>
            <w:r>
              <w:t xml:space="preserve"> .</w:t>
            </w:r>
            <w:proofErr w:type="gramEnd"/>
            <w:r>
              <w:t xml:space="preserve"> Закреплять умение делить текст на части по данному плану и записывать текст, соблюдая красную строку. Работа с планом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lastRenderedPageBreak/>
              <w:t>Упр.210</w:t>
            </w:r>
            <w:proofErr w:type="gramStart"/>
            <w:r>
              <w:t xml:space="preserve">    С</w:t>
            </w:r>
            <w:proofErr w:type="gramEnd"/>
            <w:r>
              <w:t>тр.157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86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Окончания прилагательных женского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Наблюдать за изменением прилагательных по родам и числам и учиться делать выводы о зависимости грамматических признаков прилагательных  от существительных.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Упр.213</w:t>
            </w:r>
            <w:proofErr w:type="gramStart"/>
            <w:r>
              <w:t xml:space="preserve">    С</w:t>
            </w:r>
            <w:proofErr w:type="gramEnd"/>
            <w:r>
              <w:t>тр.159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Окончания прилагательных среднего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Наблюдать за изменением прилагательных по родам и числам и учиться делать выводы о зависимости грамматических признаков прилагательных  от существительных.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Упр.216</w:t>
            </w:r>
            <w:proofErr w:type="gramStart"/>
            <w:r>
              <w:t xml:space="preserve">    С</w:t>
            </w:r>
            <w:proofErr w:type="gramEnd"/>
            <w:r>
              <w:t>тр.161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88</w:t>
            </w:r>
          </w:p>
          <w:p w:rsidR="00B429F0" w:rsidRDefault="00B429F0" w:rsidP="006A7735">
            <w:pPr>
              <w:pStyle w:val="af7"/>
              <w:rPr>
                <w:rStyle w:val="afb"/>
                <w:b w:val="0"/>
              </w:rPr>
            </w:pPr>
            <w:r>
              <w:rPr>
                <w:rStyle w:val="afb"/>
              </w:rPr>
              <w:t>89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Определение родовых окончаний прилагательных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Наблюдать за изменением прилагательных по родам и числам и учиться делать выводы о зависимости грамматических признаков прилагательных  от существительных. Закреплять умение делить текст на части по данному плану и записывать текст, соблюдая красную строку.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Упр.219</w:t>
            </w:r>
            <w:proofErr w:type="gramStart"/>
            <w:r>
              <w:t xml:space="preserve">    С</w:t>
            </w:r>
            <w:proofErr w:type="gramEnd"/>
            <w:r>
              <w:t>тр.163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Изменение прилагательных по числам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Наблюдать за изменением прилагательных по родам и числам и учиться делать выводы о зависимости грамматических признаков прилагательных  от существительных.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Упр.222</w:t>
            </w:r>
            <w:proofErr w:type="gramStart"/>
            <w:r>
              <w:t xml:space="preserve">    С</w:t>
            </w:r>
            <w:proofErr w:type="gramEnd"/>
            <w:r>
              <w:t>тр.165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91</w:t>
            </w:r>
          </w:p>
          <w:p w:rsidR="00B429F0" w:rsidRDefault="00B429F0" w:rsidP="006A7735">
            <w:pPr>
              <w:pStyle w:val="af7"/>
              <w:rPr>
                <w:rStyle w:val="afb"/>
                <w:b w:val="0"/>
              </w:rPr>
            </w:pPr>
            <w:r>
              <w:rPr>
                <w:rStyle w:val="afb"/>
              </w:rPr>
              <w:t>92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Род и число прилагательных.</w:t>
            </w:r>
          </w:p>
          <w:p w:rsidR="00B429F0" w:rsidRDefault="00B429F0" w:rsidP="006A7735">
            <w:pPr>
              <w:pStyle w:val="af7"/>
              <w:rPr>
                <w:rStyle w:val="afb"/>
                <w:b w:val="0"/>
              </w:rPr>
            </w:pPr>
            <w:r>
              <w:rPr>
                <w:rStyle w:val="afb"/>
              </w:rPr>
              <w:t>Закрепление знаний.</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Выполнение тренировочных  заданий и упражнений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Упр.225</w:t>
            </w:r>
            <w:proofErr w:type="gramStart"/>
            <w:r>
              <w:t xml:space="preserve">    С</w:t>
            </w:r>
            <w:proofErr w:type="gramEnd"/>
            <w:r>
              <w:t>тр.167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Диктант по теме Род и число прилагательных.</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Стр.169</w:t>
            </w:r>
          </w:p>
          <w:p w:rsidR="00B429F0" w:rsidRDefault="00B429F0" w:rsidP="006A7735">
            <w:pPr>
              <w:pStyle w:val="af7"/>
            </w:pPr>
            <w:r>
              <w:t>Упр.227</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Склонение прилагательных мужского и среднего рода. Понятие о склонении прилагательных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Познакомиться с понятием о склонении прилагательных. </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Упр.228</w:t>
            </w:r>
            <w:proofErr w:type="gramStart"/>
            <w:r>
              <w:t xml:space="preserve">    С</w:t>
            </w:r>
            <w:proofErr w:type="gramEnd"/>
            <w:r>
              <w:t>тр.170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Постановка вопросов к прилагательным в косвенных падежах</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вопросы к прилагательным в косвенных падежах, выделять окончания вопросов и окончания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Упр.231</w:t>
            </w:r>
            <w:proofErr w:type="gramStart"/>
            <w:r>
              <w:t xml:space="preserve">    С</w:t>
            </w:r>
            <w:proofErr w:type="gramEnd"/>
            <w:r>
              <w:t>тр.171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Именительный падеж прилагательных мужского и среднего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вопросы к прилагательным в косвенных падежах, выделять окончания вопросов и окончания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Упр.234</w:t>
            </w:r>
            <w:proofErr w:type="gramStart"/>
            <w:r>
              <w:t xml:space="preserve">    С</w:t>
            </w:r>
            <w:proofErr w:type="gramEnd"/>
            <w:r>
              <w:t>тр.173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Родительный падеж прилагательных мужского и среднего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вопросы к прилагательным в косвенных падежах, выделять окончания вопросов и окончания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Упр.237</w:t>
            </w:r>
            <w:proofErr w:type="gramStart"/>
            <w:r>
              <w:t xml:space="preserve">    С</w:t>
            </w:r>
            <w:proofErr w:type="gramEnd"/>
            <w:r>
              <w:t>тр.175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Дательный падеж прилагательных мужского и среднего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вопросы к прилагательным в косвенных падежах, выделять окончания вопросов и окончания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Упр.240</w:t>
            </w:r>
            <w:proofErr w:type="gramStart"/>
            <w:r>
              <w:t xml:space="preserve">    С</w:t>
            </w:r>
            <w:proofErr w:type="gramEnd"/>
            <w:r>
              <w:t>тр.177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Винительный падеж прилагательных мужского и среднего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вопросы к прилагательным в косвенных падежах, выделять окончания вопросов и окончания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Упр.243</w:t>
            </w:r>
            <w:proofErr w:type="gramStart"/>
            <w:r>
              <w:t xml:space="preserve">    С</w:t>
            </w:r>
            <w:proofErr w:type="gramEnd"/>
            <w:r>
              <w:t>тр.179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99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Творительный падеж прилагательных мужского и среднего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вопросы к прилагательным в косвенных падежах, выделять окончания вопросов и окончания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Упр.246</w:t>
            </w:r>
            <w:proofErr w:type="gramStart"/>
            <w:r>
              <w:t xml:space="preserve">    С</w:t>
            </w:r>
            <w:proofErr w:type="gramEnd"/>
            <w:r>
              <w:t>тр.181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100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Предложный падеж прилагательных мужского и среднего рода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ставить вопросы к прилагательным в косвенных падежах, выделять окончания вопросов и окончания прилагательных</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249</w:t>
            </w:r>
            <w:proofErr w:type="gramStart"/>
            <w:r>
              <w:t xml:space="preserve">   С</w:t>
            </w:r>
            <w:proofErr w:type="gramEnd"/>
            <w:r>
              <w:t>тр.184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101</w:t>
            </w:r>
          </w:p>
          <w:p w:rsidR="00B429F0" w:rsidRDefault="00B429F0" w:rsidP="006A7735">
            <w:pPr>
              <w:pStyle w:val="af7"/>
              <w:rPr>
                <w:rStyle w:val="afb"/>
                <w:b w:val="0"/>
              </w:rPr>
            </w:pPr>
            <w:r>
              <w:rPr>
                <w:rStyle w:val="afb"/>
              </w:rPr>
              <w:t>102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Склонение прилагательных мужского и среднего рода. Закрепление знаний.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Сочинять диалог на основе </w:t>
            </w:r>
            <w:proofErr w:type="spellStart"/>
            <w:proofErr w:type="gramStart"/>
            <w:r>
              <w:t>повество-вательного</w:t>
            </w:r>
            <w:proofErr w:type="spellEnd"/>
            <w:proofErr w:type="gramEnd"/>
            <w:r>
              <w:t xml:space="preserve"> текста, в котором «прячется» разговор героев; использовать для этого данную схему диалога и начало фраз героев. Закреплять умение делить текст на части по данному плану и записывать текст, соблюдая красную строку.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Упр.252</w:t>
            </w:r>
            <w:proofErr w:type="gramStart"/>
            <w:r>
              <w:t xml:space="preserve">    С</w:t>
            </w:r>
            <w:proofErr w:type="gramEnd"/>
            <w:r>
              <w:t>тр.186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103</w:t>
            </w:r>
          </w:p>
          <w:p w:rsidR="00B429F0" w:rsidRDefault="00B429F0" w:rsidP="006A7735">
            <w:pPr>
              <w:pStyle w:val="af7"/>
              <w:rPr>
                <w:rStyle w:val="afb"/>
                <w:b w:val="0"/>
              </w:rPr>
            </w:pPr>
            <w:r>
              <w:rPr>
                <w:rStyle w:val="afb"/>
              </w:rPr>
              <w:t>104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Деловое письмо. Объявление.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Познакомиться с разной тематикой объявлений. Накапливать тематический словарь. Научиться называть и выделять в объявлении три основные части. Потренироваться составлять из разных частей школьные объявления.  Прочитать историческую справку об устных объявлениях. Поделиться с одноклассниками интересными сведениями.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Написать объявление  на заданную тему</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Диктант по теме Имя прилагательное.</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Стр.188</w:t>
            </w:r>
          </w:p>
          <w:p w:rsidR="00B429F0" w:rsidRDefault="00B429F0" w:rsidP="006A7735">
            <w:pPr>
              <w:pStyle w:val="af7"/>
            </w:pPr>
            <w:r>
              <w:t>Упр.254</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15874" w:type="dxa"/>
            <w:gridSpan w:val="6"/>
            <w:tcBorders>
              <w:top w:val="single" w:sz="4" w:space="0" w:color="auto"/>
              <w:left w:val="single" w:sz="4" w:space="0" w:color="auto"/>
              <w:bottom w:val="single" w:sz="4" w:space="0" w:color="auto"/>
              <w:right w:val="single" w:sz="4" w:space="0" w:color="auto"/>
            </w:tcBorders>
          </w:tcPr>
          <w:p w:rsidR="00B429F0" w:rsidRDefault="00B429F0" w:rsidP="006A7735">
            <w:pPr>
              <w:pStyle w:val="af7"/>
              <w:jc w:val="center"/>
              <w:rPr>
                <w:rStyle w:val="afb"/>
              </w:rPr>
            </w:pPr>
            <w:r>
              <w:rPr>
                <w:rStyle w:val="afb"/>
              </w:rPr>
              <w:t>Глагол (16 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Значение глагола в речи.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Обсудить значение глагола в речи (какие действия называет) и в предложении (каким членом предложения является).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Упр.255</w:t>
            </w:r>
            <w:proofErr w:type="gramStart"/>
            <w:r>
              <w:t xml:space="preserve">   С</w:t>
            </w:r>
            <w:proofErr w:type="gramEnd"/>
            <w:r>
              <w:t>тр.192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Глаголы, противоположные по значению</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Познакомиться с глаголами, противоположными по значению, учиться составлять из них пары и включать в предложения.</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258</w:t>
            </w:r>
            <w:proofErr w:type="gramStart"/>
            <w:r>
              <w:t xml:space="preserve">  С</w:t>
            </w:r>
            <w:proofErr w:type="gramEnd"/>
            <w:r>
              <w:t>тр.193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Различение существительных, прилагательных и глаголов</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Различать существительное, прилагательное и глаголы в предложении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Упр.261</w:t>
            </w:r>
            <w:proofErr w:type="gramStart"/>
            <w:r>
              <w:t xml:space="preserve">   С</w:t>
            </w:r>
            <w:proofErr w:type="gramEnd"/>
            <w:r>
              <w:t>тр.195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Изменение глаголов по временам. Настоящее время глагола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Наблюдать за изменением глаголов по родам и числам и учиться делать выводы о значении этих свой</w:t>
            </w:r>
            <w:proofErr w:type="gramStart"/>
            <w:r>
              <w:t>ств гл</w:t>
            </w:r>
            <w:proofErr w:type="gramEnd"/>
            <w:r>
              <w:t>агола. Учиться доказывать правильность своих выводов, подкрепляя примерами.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Упр.264</w:t>
            </w:r>
            <w:proofErr w:type="gramStart"/>
            <w:r>
              <w:t xml:space="preserve">   С</w:t>
            </w:r>
            <w:proofErr w:type="gramEnd"/>
            <w:r>
              <w:t>тр.197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109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Прошедшее  время глагола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различать глаголы по временам, изменять их по числам. Отрабатывать умение ставить вопросы к глаголам.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Упр.267</w:t>
            </w:r>
            <w:proofErr w:type="gramStart"/>
            <w:r>
              <w:t xml:space="preserve">   С</w:t>
            </w:r>
            <w:proofErr w:type="gramEnd"/>
            <w:r>
              <w:t>тр.199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Будущее время глагола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различать глаголы по временам, изменять их по числам. Отрабатывать умение ставить вопросы к глаголам.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270</w:t>
            </w:r>
            <w:proofErr w:type="gramStart"/>
            <w:r>
              <w:t xml:space="preserve">  С</w:t>
            </w:r>
            <w:proofErr w:type="gramEnd"/>
            <w:r>
              <w:t>тр.201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111</w:t>
            </w:r>
          </w:p>
          <w:p w:rsidR="00B429F0" w:rsidRDefault="00B429F0" w:rsidP="006A7735">
            <w:pPr>
              <w:pStyle w:val="af7"/>
              <w:rPr>
                <w:rStyle w:val="afb"/>
                <w:b w:val="0"/>
              </w:rPr>
            </w:pPr>
            <w:r>
              <w:rPr>
                <w:rStyle w:val="afb"/>
              </w:rPr>
              <w:t>112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Различение глаголов по временам.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различать глаголы по временам, изменять их по числам. Отрабатывать умение ставить вопросы к глаголам.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Упр.273</w:t>
            </w:r>
            <w:proofErr w:type="gramStart"/>
            <w:r>
              <w:t xml:space="preserve">   С</w:t>
            </w:r>
            <w:proofErr w:type="gramEnd"/>
            <w:r>
              <w:t>тр.202</w:t>
            </w:r>
          </w:p>
          <w:p w:rsidR="00B429F0" w:rsidRDefault="00B429F0" w:rsidP="006A7735">
            <w:pPr>
              <w:pStyle w:val="af7"/>
            </w:pPr>
            <w:r>
              <w:t>Составить предложения с глаголами</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113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Изменение глаголов по числам. Единственное и множественное число глаголов настоящего времени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различать глаголы по временам, изменять их по числам. Отрабатывать умение ставить вопросы к глаголам.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Упр.276</w:t>
            </w:r>
            <w:proofErr w:type="gramStart"/>
            <w:r>
              <w:t xml:space="preserve">   С</w:t>
            </w:r>
            <w:proofErr w:type="gramEnd"/>
            <w:r>
              <w:t xml:space="preserve">тр.205 </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Единственное и множественное число глаголов будущего времени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различать глаголы по временам, изменять их по числам. Отрабатывать умение ставить вопросы к глаголам.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Упр.279</w:t>
            </w:r>
            <w:proofErr w:type="gramStart"/>
            <w:r>
              <w:t xml:space="preserve">   С</w:t>
            </w:r>
            <w:proofErr w:type="gramEnd"/>
            <w:r>
              <w:t>тр.207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Единственное и множественное число глаголов прошедшего времени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различать глаголы по временам, изменять их по числам. Отрабатывать умение ставить вопросы к глаголам.</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282</w:t>
            </w:r>
            <w:proofErr w:type="gramStart"/>
            <w:r>
              <w:t xml:space="preserve">  С</w:t>
            </w:r>
            <w:proofErr w:type="gramEnd"/>
            <w:r>
              <w:t>тр. 209</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Текст. Связь частей в тексте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Познакомиться с текстами, описывающими интересный случай или занимательную историю. Учиться использовать в них особые слова и словосочетания, которые помогут связать части текста по смыслу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Упр.285</w:t>
            </w:r>
            <w:proofErr w:type="gramStart"/>
            <w:r>
              <w:t xml:space="preserve">   С</w:t>
            </w:r>
            <w:proofErr w:type="gramEnd"/>
            <w:r>
              <w:t>тр.211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117-118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Глагол. Закрепление знаний.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Выполнение тренировочных упражнений и заданий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Упр.288</w:t>
            </w:r>
            <w:proofErr w:type="gramStart"/>
            <w:r>
              <w:t xml:space="preserve">   С</w:t>
            </w:r>
            <w:proofErr w:type="gramEnd"/>
            <w:r>
              <w:t>тр.213</w:t>
            </w:r>
          </w:p>
          <w:p w:rsidR="00B429F0" w:rsidRDefault="00B429F0" w:rsidP="006A7735">
            <w:pPr>
              <w:pStyle w:val="af7"/>
            </w:pPr>
            <w:r>
              <w:t>Ответить на вопросы</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Диктант по теме Глагол.</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Стр.215</w:t>
            </w:r>
          </w:p>
          <w:p w:rsidR="00B429F0" w:rsidRDefault="00B429F0" w:rsidP="006A7735">
            <w:pPr>
              <w:pStyle w:val="af7"/>
            </w:pPr>
            <w:r>
              <w:t>Упр.289</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119-120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Коллективный рассказ на основе </w:t>
            </w:r>
            <w:proofErr w:type="spellStart"/>
            <w:proofErr w:type="gramStart"/>
            <w:r>
              <w:rPr>
                <w:rStyle w:val="afb"/>
              </w:rPr>
              <w:t>распростра</w:t>
            </w:r>
            <w:proofErr w:type="spellEnd"/>
            <w:r>
              <w:rPr>
                <w:rStyle w:val="afb"/>
              </w:rPr>
              <w:t>-нения</w:t>
            </w:r>
            <w:proofErr w:type="gramEnd"/>
            <w:r>
              <w:rPr>
                <w:rStyle w:val="afb"/>
              </w:rPr>
              <w:t xml:space="preserve"> данного текста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Учиться использовать в тексте особые слова и словосочетания, которые помогут связать части текста по смыслу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Работа с тестом.</w:t>
            </w:r>
          </w:p>
          <w:p w:rsidR="00B429F0" w:rsidRDefault="00B429F0" w:rsidP="006A7735">
            <w:pPr>
              <w:pStyle w:val="af7"/>
            </w:pPr>
            <w:r>
              <w:t>Завершить работу.</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15165" w:type="dxa"/>
            <w:gridSpan w:val="5"/>
            <w:tcBorders>
              <w:top w:val="single" w:sz="4" w:space="0" w:color="auto"/>
              <w:left w:val="single" w:sz="4" w:space="0" w:color="auto"/>
              <w:bottom w:val="single" w:sz="4" w:space="0" w:color="auto"/>
              <w:right w:val="single" w:sz="4" w:space="0" w:color="auto"/>
            </w:tcBorders>
          </w:tcPr>
          <w:p w:rsidR="00B429F0" w:rsidRDefault="00B429F0" w:rsidP="006A7735">
            <w:pPr>
              <w:pStyle w:val="af7"/>
              <w:jc w:val="center"/>
              <w:rPr>
                <w:rStyle w:val="afb"/>
              </w:rPr>
            </w:pPr>
            <w:r>
              <w:rPr>
                <w:rStyle w:val="afb"/>
              </w:rPr>
              <w:t>Предложение. Текст. (8 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Различение повествовательных, вопросительных и восклицательных предложений</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Восстановить в памяти знания о разных по интонации предложениях. Дополнить вывод о различиях, характерных для повествовательных, вопросительных и восклицательных предложений.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Упр.291</w:t>
            </w:r>
            <w:proofErr w:type="gramStart"/>
            <w:r>
              <w:t xml:space="preserve">   С</w:t>
            </w:r>
            <w:proofErr w:type="gramEnd"/>
            <w:r>
              <w:t>тр.217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Однородные члены предложения. Определение однородных членов предложения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умение ставить запятые между однородными членами предложения без союзов и с одиночным союзом 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Упр.294</w:t>
            </w:r>
            <w:proofErr w:type="gramStart"/>
            <w:r>
              <w:t xml:space="preserve">   С</w:t>
            </w:r>
            <w:proofErr w:type="gramEnd"/>
            <w:r>
              <w:t>тр.218</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Однородные члены предложения без союзов</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умение ставить запятые между однородными членами предложения без союзов и с одиночным союзом 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Упр.297</w:t>
            </w:r>
            <w:proofErr w:type="gramStart"/>
            <w:r>
              <w:t xml:space="preserve">   С</w:t>
            </w:r>
            <w:proofErr w:type="gramEnd"/>
            <w:r>
              <w:t>тр.220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Однородные члены предложения с союзом 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Отрабатывать умение ставить запятые между однородными членами предложения без союзов и с одиночным союзом 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Упр.300</w:t>
            </w:r>
            <w:proofErr w:type="gramStart"/>
            <w:r>
              <w:t xml:space="preserve">   С</w:t>
            </w:r>
            <w:proofErr w:type="gramEnd"/>
            <w:r>
              <w:t>тр.222</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125</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Однородные члены предложения без союзов и с союзом 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Отрабатывать умение ставить запятые между однородными членами </w:t>
            </w:r>
            <w:proofErr w:type="spellStart"/>
            <w:proofErr w:type="gramStart"/>
            <w:r>
              <w:t>предложе-ния</w:t>
            </w:r>
            <w:proofErr w:type="spellEnd"/>
            <w:proofErr w:type="gramEnd"/>
            <w:r>
              <w:t xml:space="preserve"> без союзов и с одиночным союзом 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Упр.303</w:t>
            </w:r>
            <w:proofErr w:type="gramStart"/>
            <w:r>
              <w:t xml:space="preserve">   С</w:t>
            </w:r>
            <w:proofErr w:type="gramEnd"/>
            <w:r>
              <w:t>тр.223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Обращение. Знакомство с обращением</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 xml:space="preserve">Познакомиться с обращением, его значением в речи. </w:t>
            </w:r>
            <w:r>
              <w:lastRenderedPageBreak/>
              <w:t>Потренироваться в чтении обращений с особой звательной интонацией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lastRenderedPageBreak/>
              <w:t xml:space="preserve"> Упр.306</w:t>
            </w:r>
            <w:proofErr w:type="gramStart"/>
            <w:r>
              <w:t xml:space="preserve">   </w:t>
            </w:r>
            <w:r>
              <w:lastRenderedPageBreak/>
              <w:t>С</w:t>
            </w:r>
            <w:proofErr w:type="gramEnd"/>
            <w:r>
              <w:t>тр.225</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lastRenderedPageBreak/>
              <w:t>127</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Место обращения в предложении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Понаблюдать за местом обращения в предложении и выделением обращения при письме запятыми</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Упр.309</w:t>
            </w:r>
            <w:proofErr w:type="gramStart"/>
            <w:r>
              <w:t xml:space="preserve">   С</w:t>
            </w:r>
            <w:proofErr w:type="gramEnd"/>
            <w:r>
              <w:t>тр.227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128</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Предложение. Закрепление знаний. Контрольные вопросы и задания</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Использовать обращения в диалогах. Придумывать добрые</w:t>
            </w:r>
            <w:proofErr w:type="gramStart"/>
            <w:r>
              <w:t xml:space="preserve"> ,</w:t>
            </w:r>
            <w:proofErr w:type="gramEnd"/>
            <w:r>
              <w:t xml:space="preserve"> ласковые слова-обращения участникам диалога</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 312</w:t>
            </w:r>
            <w:proofErr w:type="gramStart"/>
            <w:r>
              <w:t xml:space="preserve">  С</w:t>
            </w:r>
            <w:proofErr w:type="gramEnd"/>
            <w:r>
              <w:t>тр. 230</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Диктант по теме Предложение.</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Стр.230</w:t>
            </w:r>
          </w:p>
          <w:p w:rsidR="00B429F0" w:rsidRDefault="00B429F0" w:rsidP="006A7735">
            <w:pPr>
              <w:pStyle w:val="af7"/>
            </w:pPr>
            <w:r>
              <w:t>Упр.232</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p>
        </w:tc>
        <w:tc>
          <w:tcPr>
            <w:tcW w:w="15165" w:type="dxa"/>
            <w:gridSpan w:val="5"/>
            <w:tcBorders>
              <w:top w:val="single" w:sz="4" w:space="0" w:color="auto"/>
              <w:left w:val="single" w:sz="4" w:space="0" w:color="auto"/>
              <w:bottom w:val="single" w:sz="4" w:space="0" w:color="auto"/>
              <w:right w:val="single" w:sz="4" w:space="0" w:color="auto"/>
            </w:tcBorders>
          </w:tcPr>
          <w:p w:rsidR="00B429F0" w:rsidRDefault="00B429F0" w:rsidP="006A7735">
            <w:pPr>
              <w:pStyle w:val="af7"/>
              <w:jc w:val="center"/>
              <w:rPr>
                <w:rStyle w:val="afb"/>
              </w:rPr>
            </w:pPr>
            <w:r>
              <w:rPr>
                <w:rStyle w:val="afb"/>
              </w:rPr>
              <w:t>Повторение (8ч)</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129</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Состав слова</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Разбирать слова по составу, используя таблицу</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Упр.314</w:t>
            </w:r>
            <w:proofErr w:type="gramStart"/>
            <w:r>
              <w:t xml:space="preserve">   С</w:t>
            </w:r>
            <w:proofErr w:type="gramEnd"/>
            <w:r>
              <w:t>тр.231</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130</w:t>
            </w:r>
          </w:p>
          <w:p w:rsidR="00B429F0" w:rsidRDefault="00B429F0" w:rsidP="006A7735">
            <w:pPr>
              <w:pStyle w:val="af7"/>
              <w:rPr>
                <w:rStyle w:val="afb"/>
                <w:b w:val="0"/>
              </w:rPr>
            </w:pPr>
            <w:r>
              <w:rPr>
                <w:rStyle w:val="afb"/>
              </w:rPr>
              <w:t>131</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Правописание гласных и согласных в корне и приставке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Выполнение тренировочных упражнений и заданий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Упр.316</w:t>
            </w:r>
            <w:proofErr w:type="gramStart"/>
            <w:r>
              <w:t xml:space="preserve">   С</w:t>
            </w:r>
            <w:proofErr w:type="gramEnd"/>
            <w:r>
              <w:t>тр.233</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132</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Имя существительное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Выполнение тренировочных упражнений и заданий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Упр.318</w:t>
            </w:r>
            <w:proofErr w:type="gramStart"/>
            <w:r>
              <w:t xml:space="preserve">   С</w:t>
            </w:r>
            <w:proofErr w:type="gramEnd"/>
            <w:r>
              <w:t>тр.234</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133</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Имя прилагательное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Выполнение тренировочных упражнений и заданий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Упр.320</w:t>
            </w:r>
            <w:proofErr w:type="gramStart"/>
            <w:r>
              <w:t xml:space="preserve">   С</w:t>
            </w:r>
            <w:proofErr w:type="gramEnd"/>
            <w:r>
              <w:t>тр.236</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134</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Глагол</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Выполнение тренировочных упражнений и заданий</w:t>
            </w: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Упр.322</w:t>
            </w:r>
            <w:proofErr w:type="gramStart"/>
            <w:r>
              <w:t xml:space="preserve">   С</w:t>
            </w:r>
            <w:proofErr w:type="gramEnd"/>
            <w:r>
              <w:t>тр.237</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Годовой контрольный диктант.</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1</w:t>
            </w:r>
          </w:p>
        </w:tc>
        <w:tc>
          <w:tcPr>
            <w:tcW w:w="496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r>
              <w:rPr>
                <w:rStyle w:val="afb"/>
              </w:rPr>
              <w:t>Работа над ошибками.</w:t>
            </w:r>
          </w:p>
        </w:tc>
        <w:tc>
          <w:tcPr>
            <w:tcW w:w="6520"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Выполнение тренировочных  заданий и упражнений</w:t>
            </w:r>
          </w:p>
        </w:tc>
        <w:tc>
          <w:tcPr>
            <w:tcW w:w="1417"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pPr>
            <w:r>
              <w:t>Стр.238</w:t>
            </w:r>
          </w:p>
          <w:p w:rsidR="00B429F0" w:rsidRDefault="00B429F0" w:rsidP="006A7735">
            <w:pPr>
              <w:pStyle w:val="af7"/>
            </w:pPr>
            <w:r>
              <w:t>Упр.324</w:t>
            </w:r>
          </w:p>
        </w:tc>
        <w:tc>
          <w:tcPr>
            <w:tcW w:w="1559" w:type="dxa"/>
            <w:vMerge w:val="restart"/>
            <w:tcBorders>
              <w:top w:val="single" w:sz="4" w:space="0" w:color="000000"/>
              <w:left w:val="single" w:sz="4" w:space="0" w:color="000000"/>
              <w:bottom w:val="single" w:sz="4" w:space="0" w:color="000000"/>
              <w:right w:val="single" w:sz="4" w:space="0" w:color="000000"/>
            </w:tcBorders>
          </w:tcPr>
          <w:p w:rsidR="00B429F0" w:rsidRDefault="00B429F0" w:rsidP="006A7735">
            <w:pPr>
              <w:pStyle w:val="af7"/>
              <w:rPr>
                <w:rStyle w:val="afb"/>
                <w:b w:val="0"/>
              </w:rPr>
            </w:pP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135</w:t>
            </w:r>
          </w:p>
          <w:p w:rsidR="00B429F0" w:rsidRDefault="00B429F0" w:rsidP="006A7735">
            <w:pPr>
              <w:pStyle w:val="af7"/>
              <w:rPr>
                <w:rStyle w:val="afb"/>
                <w:b w:val="0"/>
              </w:rPr>
            </w:pPr>
            <w:r>
              <w:rPr>
                <w:rStyle w:val="afb"/>
              </w:rPr>
              <w:t>136</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2</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Деловое письмо. Объявление</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r>
              <w:t>Написать объявление  на заданную тему</w:t>
            </w: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r w:rsidR="00B429F0" w:rsidTr="006A7735">
        <w:trPr>
          <w:trHeight w:val="328"/>
        </w:trPr>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137-140</w:t>
            </w:r>
          </w:p>
        </w:tc>
        <w:tc>
          <w:tcPr>
            <w:tcW w:w="70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4</w:t>
            </w:r>
          </w:p>
        </w:tc>
        <w:tc>
          <w:tcPr>
            <w:tcW w:w="496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Резервные уроки</w:t>
            </w:r>
          </w:p>
        </w:tc>
        <w:tc>
          <w:tcPr>
            <w:tcW w:w="6520"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p>
        </w:tc>
        <w:tc>
          <w:tcPr>
            <w:tcW w:w="1417"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pPr>
          </w:p>
        </w:tc>
        <w:tc>
          <w:tcPr>
            <w:tcW w:w="1559" w:type="dxa"/>
            <w:tcBorders>
              <w:top w:val="single" w:sz="4" w:space="0" w:color="auto"/>
              <w:left w:val="single" w:sz="4" w:space="0" w:color="auto"/>
              <w:bottom w:val="single" w:sz="4" w:space="0" w:color="auto"/>
              <w:right w:val="single" w:sz="4" w:space="0" w:color="auto"/>
            </w:tcBorders>
          </w:tcPr>
          <w:p w:rsidR="00B429F0" w:rsidRDefault="00B429F0" w:rsidP="006A7735">
            <w:pPr>
              <w:pStyle w:val="af7"/>
              <w:rPr>
                <w:rStyle w:val="afb"/>
                <w:b w:val="0"/>
              </w:rPr>
            </w:pPr>
            <w:r>
              <w:rPr>
                <w:rStyle w:val="afb"/>
              </w:rPr>
              <w:t xml:space="preserve"> </w:t>
            </w:r>
          </w:p>
        </w:tc>
      </w:tr>
    </w:tbl>
    <w:p w:rsidR="00B429F0" w:rsidRDefault="00B429F0" w:rsidP="00B429F0">
      <w:pPr>
        <w:pStyle w:val="c3"/>
        <w:shd w:val="clear" w:color="auto" w:fill="FFFFFF"/>
        <w:spacing w:before="0" w:beforeAutospacing="0" w:after="0" w:afterAutospacing="0"/>
        <w:rPr>
          <w:rStyle w:val="c13"/>
          <w:b/>
          <w:bCs/>
          <w:color w:val="000000"/>
          <w:sz w:val="22"/>
          <w:szCs w:val="22"/>
        </w:rPr>
      </w:pPr>
      <w:r>
        <w:rPr>
          <w:rStyle w:val="c13"/>
          <w:b/>
          <w:color w:val="000000"/>
          <w:sz w:val="22"/>
          <w:szCs w:val="22"/>
        </w:rPr>
        <w:t xml:space="preserve">                                                  </w:t>
      </w:r>
    </w:p>
    <w:p w:rsidR="00B429F0" w:rsidRDefault="00B429F0" w:rsidP="00B429F0">
      <w:pPr>
        <w:pStyle w:val="c3"/>
        <w:shd w:val="clear" w:color="auto" w:fill="FFFFFF"/>
        <w:spacing w:before="0" w:beforeAutospacing="0" w:after="0" w:afterAutospacing="0"/>
        <w:rPr>
          <w:rStyle w:val="c13"/>
          <w:b/>
          <w:bCs/>
          <w:color w:val="000000"/>
          <w:sz w:val="22"/>
          <w:szCs w:val="22"/>
        </w:rPr>
      </w:pPr>
    </w:p>
    <w:p w:rsidR="00B429F0" w:rsidRDefault="00B429F0" w:rsidP="00B429F0">
      <w:pPr>
        <w:pStyle w:val="c3"/>
        <w:shd w:val="clear" w:color="auto" w:fill="FFFFFF"/>
        <w:spacing w:before="0" w:beforeAutospacing="0" w:after="0" w:afterAutospacing="0"/>
        <w:rPr>
          <w:rStyle w:val="c13"/>
          <w:b/>
          <w:bCs/>
          <w:color w:val="000000"/>
          <w:sz w:val="22"/>
          <w:szCs w:val="22"/>
        </w:rPr>
      </w:pPr>
    </w:p>
    <w:p w:rsidR="00B429F0" w:rsidRDefault="00B429F0" w:rsidP="00B429F0">
      <w:pPr>
        <w:pStyle w:val="c3"/>
        <w:shd w:val="clear" w:color="auto" w:fill="FFFFFF"/>
        <w:spacing w:before="0" w:beforeAutospacing="0" w:after="0" w:afterAutospacing="0"/>
        <w:rPr>
          <w:rStyle w:val="c13"/>
          <w:b/>
          <w:bCs/>
          <w:color w:val="000000"/>
          <w:sz w:val="22"/>
          <w:szCs w:val="22"/>
        </w:rPr>
      </w:pPr>
    </w:p>
    <w:p w:rsidR="00B429F0" w:rsidRDefault="00B429F0" w:rsidP="00B429F0">
      <w:pPr>
        <w:pStyle w:val="c3"/>
        <w:shd w:val="clear" w:color="auto" w:fill="FFFFFF"/>
        <w:spacing w:before="0" w:beforeAutospacing="0" w:after="0" w:afterAutospacing="0"/>
        <w:rPr>
          <w:rStyle w:val="c13"/>
          <w:b/>
          <w:bCs/>
          <w:color w:val="000000"/>
          <w:sz w:val="22"/>
          <w:szCs w:val="22"/>
        </w:rPr>
      </w:pPr>
      <w:r>
        <w:rPr>
          <w:rStyle w:val="c13"/>
          <w:b/>
          <w:color w:val="000000"/>
          <w:sz w:val="22"/>
          <w:szCs w:val="22"/>
        </w:rPr>
        <w:t xml:space="preserve">      </w:t>
      </w:r>
      <w:proofErr w:type="spellStart"/>
      <w:r>
        <w:rPr>
          <w:rStyle w:val="c13"/>
          <w:b/>
          <w:color w:val="000000"/>
          <w:sz w:val="22"/>
          <w:szCs w:val="22"/>
        </w:rPr>
        <w:t>Учебно</w:t>
      </w:r>
      <w:proofErr w:type="spellEnd"/>
      <w:r>
        <w:rPr>
          <w:rStyle w:val="c13"/>
          <w:b/>
          <w:color w:val="000000"/>
          <w:sz w:val="22"/>
          <w:szCs w:val="22"/>
        </w:rPr>
        <w:t xml:space="preserve"> – методическое и материально - техническое обеспечение образовательного процесса.</w:t>
      </w:r>
    </w:p>
    <w:p w:rsidR="00B429F0" w:rsidRDefault="00B429F0" w:rsidP="00B429F0">
      <w:pPr>
        <w:pStyle w:val="c3"/>
        <w:shd w:val="clear" w:color="auto" w:fill="FFFFFF"/>
        <w:spacing w:before="0" w:beforeAutospacing="0" w:after="0" w:afterAutospacing="0"/>
        <w:jc w:val="both"/>
        <w:rPr>
          <w:rStyle w:val="c13"/>
          <w:b/>
          <w:color w:val="000000"/>
          <w:sz w:val="22"/>
          <w:szCs w:val="22"/>
        </w:rPr>
      </w:pPr>
      <w:r>
        <w:rPr>
          <w:rStyle w:val="c13"/>
          <w:b/>
          <w:color w:val="000000"/>
          <w:sz w:val="22"/>
          <w:szCs w:val="22"/>
        </w:rPr>
        <w:t>1.Учебники:</w:t>
      </w:r>
      <w:r>
        <w:rPr>
          <w:sz w:val="26"/>
          <w:szCs w:val="26"/>
        </w:rPr>
        <w:t xml:space="preserve"> </w:t>
      </w:r>
      <w:r>
        <w:rPr>
          <w:sz w:val="22"/>
          <w:szCs w:val="22"/>
        </w:rPr>
        <w:t>«Русский язык»  для 6 классов  общеобразовательных организаций, реализующих адаптированные основные общеобразовательные программы</w:t>
      </w:r>
    </w:p>
    <w:p w:rsidR="00B429F0" w:rsidRDefault="00B429F0" w:rsidP="00B429F0">
      <w:pPr>
        <w:pStyle w:val="c3"/>
        <w:shd w:val="clear" w:color="auto" w:fill="FFFFFF"/>
        <w:spacing w:before="0" w:beforeAutospacing="0" w:after="0" w:afterAutospacing="0"/>
        <w:jc w:val="both"/>
        <w:rPr>
          <w:rStyle w:val="c13"/>
          <w:color w:val="000000"/>
          <w:sz w:val="22"/>
          <w:szCs w:val="22"/>
        </w:rPr>
      </w:pPr>
      <w:proofErr w:type="spellStart"/>
      <w:r>
        <w:rPr>
          <w:rStyle w:val="c13"/>
          <w:color w:val="000000"/>
          <w:sz w:val="22"/>
          <w:szCs w:val="22"/>
        </w:rPr>
        <w:t>Н.Г.Галунчикова</w:t>
      </w:r>
      <w:proofErr w:type="spellEnd"/>
      <w:r>
        <w:rPr>
          <w:rStyle w:val="c13"/>
          <w:color w:val="000000"/>
          <w:sz w:val="22"/>
          <w:szCs w:val="22"/>
        </w:rPr>
        <w:t xml:space="preserve">, Э.В. Якубовская. Русский язык.6 класс. Учебник для специальных (коррекционных) образовательных учреждений </w:t>
      </w:r>
      <w:r>
        <w:rPr>
          <w:rStyle w:val="c13"/>
          <w:color w:val="000000"/>
          <w:sz w:val="22"/>
          <w:szCs w:val="22"/>
          <w:lang w:val="en-US"/>
        </w:rPr>
        <w:t>VIII</w:t>
      </w:r>
      <w:r>
        <w:rPr>
          <w:rStyle w:val="c13"/>
          <w:color w:val="000000"/>
          <w:sz w:val="22"/>
          <w:szCs w:val="22"/>
        </w:rPr>
        <w:t xml:space="preserve"> вида. – М., «Просвещение», 2020.</w:t>
      </w:r>
    </w:p>
    <w:p w:rsidR="00B429F0" w:rsidRDefault="00B429F0" w:rsidP="00B429F0">
      <w:pPr>
        <w:pStyle w:val="c3"/>
        <w:shd w:val="clear" w:color="auto" w:fill="FFFFFF"/>
        <w:spacing w:before="0" w:beforeAutospacing="0" w:after="0" w:afterAutospacing="0"/>
        <w:jc w:val="both"/>
        <w:rPr>
          <w:rStyle w:val="c13"/>
          <w:color w:val="000000"/>
          <w:sz w:val="22"/>
          <w:szCs w:val="22"/>
        </w:rPr>
      </w:pPr>
      <w:r>
        <w:rPr>
          <w:rStyle w:val="c13"/>
          <w:b/>
          <w:color w:val="000000"/>
          <w:sz w:val="22"/>
          <w:szCs w:val="22"/>
        </w:rPr>
        <w:lastRenderedPageBreak/>
        <w:t>2.Литература</w:t>
      </w:r>
      <w:r>
        <w:rPr>
          <w:rStyle w:val="c13"/>
          <w:color w:val="000000"/>
          <w:sz w:val="22"/>
          <w:szCs w:val="22"/>
        </w:rPr>
        <w:t xml:space="preserve"> </w:t>
      </w:r>
      <w:r>
        <w:rPr>
          <w:rStyle w:val="c13"/>
          <w:b/>
          <w:color w:val="000000"/>
          <w:sz w:val="22"/>
          <w:szCs w:val="22"/>
        </w:rPr>
        <w:t>для</w:t>
      </w:r>
      <w:r>
        <w:rPr>
          <w:rStyle w:val="c13"/>
          <w:color w:val="000000"/>
          <w:sz w:val="22"/>
          <w:szCs w:val="22"/>
        </w:rPr>
        <w:t xml:space="preserve"> </w:t>
      </w:r>
      <w:r>
        <w:rPr>
          <w:rStyle w:val="c13"/>
          <w:b/>
          <w:color w:val="000000"/>
          <w:sz w:val="22"/>
          <w:szCs w:val="22"/>
        </w:rPr>
        <w:t>учителя</w:t>
      </w:r>
      <w:r>
        <w:rPr>
          <w:rStyle w:val="c13"/>
          <w:color w:val="000000"/>
          <w:sz w:val="22"/>
          <w:szCs w:val="22"/>
        </w:rPr>
        <w:t>:</w:t>
      </w:r>
    </w:p>
    <w:p w:rsidR="00B429F0" w:rsidRDefault="00B429F0" w:rsidP="00B429F0">
      <w:pPr>
        <w:pStyle w:val="c3"/>
        <w:shd w:val="clear" w:color="auto" w:fill="FFFFFF"/>
        <w:spacing w:before="0" w:beforeAutospacing="0" w:after="0" w:afterAutospacing="0"/>
        <w:jc w:val="both"/>
        <w:rPr>
          <w:rStyle w:val="c13"/>
          <w:color w:val="000000"/>
          <w:sz w:val="22"/>
          <w:szCs w:val="22"/>
        </w:rPr>
      </w:pPr>
      <w:proofErr w:type="spellStart"/>
      <w:r>
        <w:rPr>
          <w:rStyle w:val="c13"/>
          <w:color w:val="000000"/>
          <w:sz w:val="22"/>
          <w:szCs w:val="22"/>
        </w:rPr>
        <w:t>Е.Я.Кудрявцева</w:t>
      </w:r>
      <w:proofErr w:type="spellEnd"/>
      <w:r>
        <w:rPr>
          <w:rStyle w:val="c13"/>
          <w:color w:val="000000"/>
          <w:sz w:val="22"/>
          <w:szCs w:val="22"/>
        </w:rPr>
        <w:t xml:space="preserve">. Диктанты по русскому языку для специальной (коррекционной) школы </w:t>
      </w:r>
      <w:r>
        <w:rPr>
          <w:rStyle w:val="c13"/>
          <w:color w:val="000000"/>
          <w:sz w:val="22"/>
          <w:szCs w:val="22"/>
          <w:lang w:val="en-US"/>
        </w:rPr>
        <w:t>VIII</w:t>
      </w:r>
      <w:r>
        <w:rPr>
          <w:rStyle w:val="c13"/>
          <w:color w:val="000000"/>
          <w:sz w:val="22"/>
          <w:szCs w:val="22"/>
        </w:rPr>
        <w:t xml:space="preserve"> вида. 5 -7 </w:t>
      </w:r>
      <w:proofErr w:type="spellStart"/>
      <w:r>
        <w:rPr>
          <w:rStyle w:val="c13"/>
          <w:color w:val="000000"/>
          <w:sz w:val="22"/>
          <w:szCs w:val="22"/>
        </w:rPr>
        <w:t>кл</w:t>
      </w:r>
      <w:proofErr w:type="spellEnd"/>
      <w:r>
        <w:rPr>
          <w:rStyle w:val="c13"/>
          <w:color w:val="000000"/>
          <w:sz w:val="22"/>
          <w:szCs w:val="22"/>
        </w:rPr>
        <w:t>. – М.,ВЛАДОС, 2003.</w:t>
      </w:r>
    </w:p>
    <w:p w:rsidR="00B429F0" w:rsidRDefault="00B429F0" w:rsidP="00B429F0">
      <w:pPr>
        <w:pStyle w:val="c3"/>
        <w:shd w:val="clear" w:color="auto" w:fill="FFFFFF"/>
        <w:spacing w:before="0" w:beforeAutospacing="0" w:after="0" w:afterAutospacing="0"/>
        <w:jc w:val="both"/>
        <w:rPr>
          <w:rStyle w:val="c13"/>
          <w:color w:val="000000"/>
          <w:sz w:val="22"/>
          <w:szCs w:val="22"/>
        </w:rPr>
      </w:pPr>
      <w:proofErr w:type="spellStart"/>
      <w:r>
        <w:rPr>
          <w:rStyle w:val="c13"/>
          <w:color w:val="000000"/>
          <w:sz w:val="22"/>
          <w:szCs w:val="22"/>
        </w:rPr>
        <w:t>Н.М.Барская</w:t>
      </w:r>
      <w:proofErr w:type="spellEnd"/>
      <w:r>
        <w:rPr>
          <w:rStyle w:val="c13"/>
          <w:color w:val="000000"/>
          <w:sz w:val="22"/>
          <w:szCs w:val="22"/>
        </w:rPr>
        <w:t xml:space="preserve">, </w:t>
      </w:r>
      <w:proofErr w:type="spellStart"/>
      <w:r>
        <w:rPr>
          <w:rStyle w:val="c13"/>
          <w:color w:val="000000"/>
          <w:sz w:val="22"/>
          <w:szCs w:val="22"/>
        </w:rPr>
        <w:t>Л.А.Нисневич</w:t>
      </w:r>
      <w:proofErr w:type="spellEnd"/>
      <w:r>
        <w:rPr>
          <w:rStyle w:val="c13"/>
          <w:color w:val="000000"/>
          <w:sz w:val="22"/>
          <w:szCs w:val="22"/>
        </w:rPr>
        <w:t>. Обучение русскому языку в 5 -9 классах вспомогательной школы. – М., «Просвещение», 1992.</w:t>
      </w:r>
    </w:p>
    <w:p w:rsidR="00B429F0" w:rsidRDefault="00B429F0" w:rsidP="00B429F0">
      <w:pPr>
        <w:pStyle w:val="c3"/>
        <w:shd w:val="clear" w:color="auto" w:fill="FFFFFF"/>
        <w:spacing w:before="0" w:beforeAutospacing="0" w:after="0" w:afterAutospacing="0"/>
        <w:jc w:val="both"/>
        <w:rPr>
          <w:rStyle w:val="c13"/>
          <w:color w:val="000000"/>
          <w:sz w:val="22"/>
          <w:szCs w:val="22"/>
        </w:rPr>
      </w:pPr>
      <w:proofErr w:type="spellStart"/>
      <w:r>
        <w:rPr>
          <w:rStyle w:val="c13"/>
          <w:color w:val="000000"/>
          <w:sz w:val="22"/>
          <w:szCs w:val="22"/>
        </w:rPr>
        <w:t>Т.В.Вахрушева</w:t>
      </w:r>
      <w:proofErr w:type="spellEnd"/>
      <w:r>
        <w:rPr>
          <w:rStyle w:val="c13"/>
          <w:color w:val="000000"/>
          <w:sz w:val="22"/>
          <w:szCs w:val="22"/>
        </w:rPr>
        <w:t xml:space="preserve">, </w:t>
      </w:r>
      <w:proofErr w:type="spellStart"/>
      <w:r>
        <w:rPr>
          <w:rStyle w:val="c13"/>
          <w:color w:val="000000"/>
          <w:sz w:val="22"/>
          <w:szCs w:val="22"/>
        </w:rPr>
        <w:t>Е.В.Попова</w:t>
      </w:r>
      <w:proofErr w:type="spellEnd"/>
      <w:r>
        <w:rPr>
          <w:rStyle w:val="c13"/>
          <w:color w:val="000000"/>
          <w:sz w:val="22"/>
          <w:szCs w:val="22"/>
        </w:rPr>
        <w:t>. 300 упражнений по русскому языку для начальной школы. М.: Аквариум, 2001.</w:t>
      </w:r>
    </w:p>
    <w:p w:rsidR="00B429F0" w:rsidRDefault="00B429F0" w:rsidP="00B429F0">
      <w:pPr>
        <w:pStyle w:val="c3"/>
        <w:shd w:val="clear" w:color="auto" w:fill="FFFFFF"/>
        <w:spacing w:before="0" w:beforeAutospacing="0" w:after="0" w:afterAutospacing="0"/>
        <w:jc w:val="both"/>
        <w:rPr>
          <w:rStyle w:val="c13"/>
          <w:color w:val="000000"/>
          <w:sz w:val="22"/>
          <w:szCs w:val="22"/>
        </w:rPr>
      </w:pPr>
      <w:proofErr w:type="spellStart"/>
      <w:r>
        <w:rPr>
          <w:rStyle w:val="c13"/>
          <w:color w:val="000000"/>
          <w:sz w:val="22"/>
          <w:szCs w:val="22"/>
        </w:rPr>
        <w:t>С.М.Соколовская</w:t>
      </w:r>
      <w:proofErr w:type="spellEnd"/>
      <w:r>
        <w:rPr>
          <w:rStyle w:val="c13"/>
          <w:color w:val="000000"/>
          <w:sz w:val="22"/>
          <w:szCs w:val="22"/>
        </w:rPr>
        <w:t xml:space="preserve">, </w:t>
      </w:r>
      <w:proofErr w:type="spellStart"/>
      <w:r>
        <w:rPr>
          <w:rStyle w:val="c13"/>
          <w:color w:val="000000"/>
          <w:sz w:val="22"/>
          <w:szCs w:val="22"/>
        </w:rPr>
        <w:t>Н.В.Пикулова</w:t>
      </w:r>
      <w:proofErr w:type="spellEnd"/>
      <w:r>
        <w:rPr>
          <w:rStyle w:val="c13"/>
          <w:color w:val="000000"/>
          <w:sz w:val="22"/>
          <w:szCs w:val="22"/>
        </w:rPr>
        <w:t xml:space="preserve"> Весёлая орфография (1 – 4 </w:t>
      </w:r>
      <w:proofErr w:type="spellStart"/>
      <w:r>
        <w:rPr>
          <w:rStyle w:val="c13"/>
          <w:color w:val="000000"/>
          <w:sz w:val="22"/>
          <w:szCs w:val="22"/>
        </w:rPr>
        <w:t>кл</w:t>
      </w:r>
      <w:proofErr w:type="spellEnd"/>
      <w:r>
        <w:rPr>
          <w:rStyle w:val="c13"/>
          <w:color w:val="000000"/>
          <w:sz w:val="22"/>
          <w:szCs w:val="22"/>
        </w:rPr>
        <w:t>.).- Челябинск, Взгляд, 2002.</w:t>
      </w:r>
    </w:p>
    <w:p w:rsidR="00B429F0" w:rsidRDefault="00B429F0" w:rsidP="00B429F0">
      <w:pPr>
        <w:jc w:val="both"/>
        <w:rPr>
          <w:sz w:val="22"/>
        </w:rPr>
      </w:pPr>
      <w:r>
        <w:rPr>
          <w:sz w:val="22"/>
        </w:rPr>
        <w:t xml:space="preserve">  Аксёнова А.К. Методика обучения русскому языку в специальной (коррекционной) школе: учеб. для студ. </w:t>
      </w:r>
      <w:proofErr w:type="spellStart"/>
      <w:r>
        <w:rPr>
          <w:sz w:val="22"/>
        </w:rPr>
        <w:t>дефектол</w:t>
      </w:r>
      <w:proofErr w:type="spellEnd"/>
      <w:r>
        <w:rPr>
          <w:sz w:val="22"/>
        </w:rPr>
        <w:t>. фак. педвузов</w:t>
      </w:r>
      <w:proofErr w:type="gramStart"/>
      <w:r>
        <w:rPr>
          <w:sz w:val="22"/>
        </w:rPr>
        <w:t>.-</w:t>
      </w:r>
      <w:proofErr w:type="gramEnd"/>
      <w:r>
        <w:rPr>
          <w:sz w:val="22"/>
        </w:rPr>
        <w:t>М.:</w:t>
      </w:r>
      <w:proofErr w:type="spellStart"/>
      <w:r>
        <w:rPr>
          <w:sz w:val="22"/>
        </w:rPr>
        <w:t>Гуманит</w:t>
      </w:r>
      <w:proofErr w:type="spellEnd"/>
      <w:r>
        <w:rPr>
          <w:sz w:val="22"/>
        </w:rPr>
        <w:t>. изд. центр ВЛАДОС, 2004.</w:t>
      </w:r>
    </w:p>
    <w:p w:rsidR="00B429F0" w:rsidRDefault="00B429F0" w:rsidP="00B429F0">
      <w:pPr>
        <w:pStyle w:val="af7"/>
        <w:rPr>
          <w:rStyle w:val="c13"/>
        </w:rPr>
      </w:pPr>
      <w:r>
        <w:rPr>
          <w:rStyle w:val="c13"/>
          <w:b/>
          <w:color w:val="000000"/>
        </w:rPr>
        <w:t xml:space="preserve">3.Демонстрационные таблицы: </w:t>
      </w:r>
      <w:r>
        <w:rPr>
          <w:rStyle w:val="c13"/>
          <w:color w:val="000000"/>
        </w:rPr>
        <w:t xml:space="preserve">«Гласные звуки и буквы», «Согласные звуки», «Состав слова», «Имя существительное», «Падежи», «Члены предложения», «Однородные члены предложения»,  «Склонения имён существительных».                                                                                                                     </w:t>
      </w:r>
      <w:r>
        <w:rPr>
          <w:rStyle w:val="c13"/>
          <w:b/>
          <w:color w:val="000000"/>
        </w:rPr>
        <w:t>4. Раздаточный материал</w:t>
      </w:r>
      <w:r>
        <w:rPr>
          <w:rStyle w:val="c13"/>
          <w:color w:val="000000"/>
        </w:rPr>
        <w:t>: индивидуальные карточки, схемы, сигнальные карточки, иллюстративный материал</w:t>
      </w:r>
      <w:proofErr w:type="gramStart"/>
      <w:r>
        <w:rPr>
          <w:rStyle w:val="c13"/>
          <w:color w:val="000000"/>
        </w:rPr>
        <w:t>.</w:t>
      </w:r>
      <w:proofErr w:type="gramEnd"/>
      <w:r>
        <w:rPr>
          <w:rStyle w:val="c13"/>
          <w:color w:val="000000"/>
        </w:rPr>
        <w:t xml:space="preserve"> </w:t>
      </w:r>
      <w:proofErr w:type="gramStart"/>
      <w:r>
        <w:rPr>
          <w:rStyle w:val="c13"/>
          <w:color w:val="000000"/>
        </w:rPr>
        <w:t>о</w:t>
      </w:r>
      <w:proofErr w:type="gramEnd"/>
      <w:r>
        <w:rPr>
          <w:rStyle w:val="c13"/>
          <w:color w:val="000000"/>
        </w:rPr>
        <w:t xml:space="preserve">порные таблицы, предметные                 картинки.                                                                                                                                                                                                                                                                                                         </w:t>
      </w:r>
      <w:r>
        <w:rPr>
          <w:rStyle w:val="c13"/>
          <w:b/>
          <w:color w:val="000000"/>
        </w:rPr>
        <w:t>5. Технические средства обучения</w:t>
      </w:r>
      <w:r>
        <w:rPr>
          <w:rStyle w:val="c13"/>
          <w:color w:val="000000"/>
        </w:rPr>
        <w:t>:</w:t>
      </w:r>
      <w:r>
        <w:rPr>
          <w:rStyle w:val="c13"/>
        </w:rPr>
        <w:t xml:space="preserve">   </w:t>
      </w:r>
      <w:r>
        <w:rPr>
          <w:rStyle w:val="c13"/>
          <w:color w:val="000000"/>
        </w:rPr>
        <w:t xml:space="preserve">ПК. </w:t>
      </w:r>
      <w:r>
        <w:rPr>
          <w:rStyle w:val="c13"/>
        </w:rPr>
        <w:t xml:space="preserve"> </w:t>
      </w:r>
      <w:r>
        <w:rPr>
          <w:rStyle w:val="c13"/>
          <w:color w:val="000000"/>
        </w:rPr>
        <w:t>Принтер.</w:t>
      </w:r>
      <w:r>
        <w:rPr>
          <w:rStyle w:val="c13"/>
        </w:rPr>
        <w:t xml:space="preserve">  </w:t>
      </w:r>
      <w:r>
        <w:rPr>
          <w:rStyle w:val="c13"/>
          <w:color w:val="000000"/>
        </w:rPr>
        <w:t>Экран. Проектор.</w:t>
      </w:r>
    </w:p>
    <w:p w:rsidR="00B429F0" w:rsidRDefault="00B429F0" w:rsidP="00B429F0"/>
    <w:p w:rsidR="00B429F0" w:rsidRDefault="00B429F0" w:rsidP="00B429F0"/>
    <w:p w:rsidR="00B429F0" w:rsidRDefault="00B429F0">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4E6ECF">
      <w:pPr>
        <w:spacing w:after="0" w:line="259" w:lineRule="auto"/>
        <w:ind w:left="0" w:right="0" w:firstLine="0"/>
        <w:rPr>
          <w:noProof/>
        </w:rPr>
      </w:pPr>
      <w:r>
        <w:rPr>
          <w:noProof/>
        </w:rPr>
        <w:drawing>
          <wp:anchor distT="0" distB="0" distL="114300" distR="114300" simplePos="0" relativeHeight="251663360" behindDoc="1" locked="0" layoutInCell="0" allowOverlap="1" wp14:anchorId="5CC79A90" wp14:editId="70817355">
            <wp:simplePos x="0" y="0"/>
            <wp:positionH relativeFrom="page">
              <wp:posOffset>1904365</wp:posOffset>
            </wp:positionH>
            <wp:positionV relativeFrom="page">
              <wp:posOffset>-883920</wp:posOffset>
            </wp:positionV>
            <wp:extent cx="6456680" cy="9001760"/>
            <wp:effectExtent l="3810" t="0" r="5080" b="5080"/>
            <wp:wrapNone/>
            <wp:docPr id="4"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rot="16200000">
                      <a:off x="0" y="0"/>
                      <a:ext cx="6456680" cy="9001760"/>
                    </a:xfrm>
                    <a:prstGeom prst="rect">
                      <a:avLst/>
                    </a:prstGeom>
                    <a:noFill/>
                  </pic:spPr>
                </pic:pic>
              </a:graphicData>
            </a:graphic>
            <wp14:sizeRelH relativeFrom="margin">
              <wp14:pctWidth>0</wp14:pctWidth>
            </wp14:sizeRelH>
            <wp14:sizeRelV relativeFrom="margin">
              <wp14:pctHeight>0</wp14:pctHeight>
            </wp14:sizeRelV>
          </wp:anchor>
        </w:drawing>
      </w: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1062B4" w:rsidRPr="00ED580F" w:rsidRDefault="001062B4" w:rsidP="001062B4">
      <w:pPr>
        <w:jc w:val="center"/>
        <w:rPr>
          <w:b/>
          <w:sz w:val="28"/>
          <w:szCs w:val="28"/>
        </w:rPr>
      </w:pPr>
      <w:r w:rsidRPr="00ED580F">
        <w:rPr>
          <w:b/>
          <w:sz w:val="28"/>
          <w:szCs w:val="28"/>
        </w:rPr>
        <w:t>Пояснительная записка</w:t>
      </w:r>
    </w:p>
    <w:p w:rsidR="001062B4" w:rsidRPr="00ED580F" w:rsidRDefault="001062B4" w:rsidP="001062B4">
      <w:pPr>
        <w:jc w:val="both"/>
        <w:rPr>
          <w:sz w:val="28"/>
          <w:szCs w:val="28"/>
        </w:rPr>
      </w:pPr>
    </w:p>
    <w:p w:rsidR="001062B4" w:rsidRDefault="001062B4" w:rsidP="001062B4">
      <w:pPr>
        <w:ind w:firstLine="900"/>
        <w:jc w:val="both"/>
        <w:rPr>
          <w:sz w:val="28"/>
          <w:szCs w:val="28"/>
        </w:rPr>
      </w:pPr>
      <w:r>
        <w:rPr>
          <w:sz w:val="28"/>
          <w:szCs w:val="28"/>
        </w:rPr>
        <w:t xml:space="preserve">Рабочая программа по русскому языку в 9 классе составленная на основании типового базисного федерального учебного плана, утвержденного приказом от </w:t>
      </w:r>
      <w:r>
        <w:rPr>
          <w:sz w:val="28"/>
          <w:szCs w:val="28"/>
        </w:rPr>
        <w:tab/>
        <w:t xml:space="preserve">10 апреля 2002 года № 29/2065- </w:t>
      </w:r>
      <w:proofErr w:type="gramStart"/>
      <w:r>
        <w:rPr>
          <w:sz w:val="28"/>
          <w:szCs w:val="28"/>
        </w:rPr>
        <w:t>п</w:t>
      </w:r>
      <w:proofErr w:type="gramEnd"/>
      <w:r>
        <w:rPr>
          <w:sz w:val="28"/>
          <w:szCs w:val="28"/>
        </w:rPr>
        <w:t xml:space="preserve"> Министерства Образования Российской Федерации «Об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1062B4" w:rsidRPr="00ED580F" w:rsidRDefault="001062B4" w:rsidP="001062B4">
      <w:pPr>
        <w:ind w:firstLine="900"/>
        <w:jc w:val="both"/>
        <w:rPr>
          <w:sz w:val="28"/>
          <w:szCs w:val="28"/>
        </w:rPr>
      </w:pPr>
      <w:proofErr w:type="gramStart"/>
      <w:r w:rsidRPr="00ED580F">
        <w:rPr>
          <w:sz w:val="28"/>
          <w:szCs w:val="28"/>
        </w:rPr>
        <w:t xml:space="preserve">Тематическое планирование по письму и развитию речи в 9 классе составлено в соответствии с Программами специальных (коррекционных) образовательных учреждений </w:t>
      </w:r>
      <w:r>
        <w:rPr>
          <w:sz w:val="28"/>
          <w:szCs w:val="28"/>
          <w:lang w:val="en-US"/>
        </w:rPr>
        <w:t>VIII</w:t>
      </w:r>
      <w:r w:rsidRPr="00ED580F">
        <w:rPr>
          <w:sz w:val="28"/>
          <w:szCs w:val="28"/>
        </w:rPr>
        <w:t xml:space="preserve"> вида 5 – 9 классы (сборник 1) (</w:t>
      </w:r>
      <w:proofErr w:type="spellStart"/>
      <w:r w:rsidRPr="00ED580F">
        <w:rPr>
          <w:sz w:val="28"/>
          <w:szCs w:val="28"/>
        </w:rPr>
        <w:t>В.В.Воронкова</w:t>
      </w:r>
      <w:proofErr w:type="spellEnd"/>
      <w:r w:rsidRPr="00ED580F">
        <w:rPr>
          <w:sz w:val="28"/>
          <w:szCs w:val="28"/>
        </w:rPr>
        <w:t>), допущенных Министерством образования и науки Российской Федерации, Москва «ВЛАДОС», 2011г. и действующего в настоящее время учебника для 9 класса «Русский язык»</w:t>
      </w:r>
      <w:r w:rsidRPr="00ED580F">
        <w:rPr>
          <w:b/>
          <w:sz w:val="28"/>
          <w:szCs w:val="28"/>
        </w:rPr>
        <w:t xml:space="preserve"> </w:t>
      </w:r>
      <w:r w:rsidRPr="00ED580F">
        <w:rPr>
          <w:sz w:val="28"/>
          <w:szCs w:val="28"/>
        </w:rPr>
        <w:t>авторы:</w:t>
      </w:r>
      <w:proofErr w:type="gramEnd"/>
      <w:r w:rsidRPr="00ED580F">
        <w:rPr>
          <w:sz w:val="28"/>
          <w:szCs w:val="28"/>
        </w:rPr>
        <w:t xml:space="preserve"> </w:t>
      </w:r>
      <w:proofErr w:type="spellStart"/>
      <w:r w:rsidRPr="00ED580F">
        <w:rPr>
          <w:sz w:val="28"/>
          <w:szCs w:val="28"/>
        </w:rPr>
        <w:t>Н.Г.Галунчикова</w:t>
      </w:r>
      <w:proofErr w:type="spellEnd"/>
      <w:r w:rsidRPr="00ED580F">
        <w:rPr>
          <w:sz w:val="28"/>
          <w:szCs w:val="28"/>
        </w:rPr>
        <w:t xml:space="preserve">, </w:t>
      </w:r>
      <w:proofErr w:type="spellStart"/>
      <w:r w:rsidRPr="00ED580F">
        <w:rPr>
          <w:sz w:val="28"/>
          <w:szCs w:val="28"/>
        </w:rPr>
        <w:t>Э.В.Якубовская</w:t>
      </w:r>
      <w:proofErr w:type="spellEnd"/>
      <w:r w:rsidRPr="00ED580F">
        <w:rPr>
          <w:sz w:val="28"/>
          <w:szCs w:val="28"/>
        </w:rPr>
        <w:t xml:space="preserve">, 3-е издание, входящего </w:t>
      </w:r>
      <w:r w:rsidRPr="00ED580F">
        <w:rPr>
          <w:sz w:val="28"/>
          <w:szCs w:val="28"/>
        </w:rPr>
        <w:lastRenderedPageBreak/>
        <w:t xml:space="preserve">в состав перечня учебных изданий для специальных (коррекционных) общеобразовательных учреждений </w:t>
      </w:r>
      <w:r>
        <w:rPr>
          <w:sz w:val="28"/>
          <w:szCs w:val="28"/>
          <w:lang w:val="en-US"/>
        </w:rPr>
        <w:t>VIII</w:t>
      </w:r>
      <w:r w:rsidRPr="00ED580F">
        <w:rPr>
          <w:sz w:val="28"/>
          <w:szCs w:val="28"/>
        </w:rPr>
        <w:t xml:space="preserve"> вида, допущенного Министерством образования и науки Российской Федерации, Москва «Просвещение» 2006.</w:t>
      </w:r>
    </w:p>
    <w:p w:rsidR="001062B4" w:rsidRPr="00ED580F" w:rsidRDefault="001062B4" w:rsidP="001062B4">
      <w:pPr>
        <w:ind w:firstLine="900"/>
        <w:jc w:val="both"/>
        <w:rPr>
          <w:sz w:val="28"/>
          <w:szCs w:val="28"/>
        </w:rPr>
      </w:pPr>
    </w:p>
    <w:p w:rsidR="001062B4" w:rsidRPr="00ED580F" w:rsidRDefault="001062B4" w:rsidP="001062B4">
      <w:pPr>
        <w:ind w:firstLine="900"/>
        <w:jc w:val="both"/>
        <w:rPr>
          <w:sz w:val="28"/>
          <w:szCs w:val="28"/>
        </w:rPr>
      </w:pPr>
      <w:r w:rsidRPr="00ED580F">
        <w:rPr>
          <w:sz w:val="28"/>
          <w:szCs w:val="28"/>
        </w:rPr>
        <w:t>Целью изучения русского языка в 9 классе является:</w:t>
      </w:r>
    </w:p>
    <w:p w:rsidR="001062B4" w:rsidRPr="00ED580F" w:rsidRDefault="001062B4" w:rsidP="001062B4">
      <w:pPr>
        <w:ind w:firstLine="900"/>
        <w:jc w:val="both"/>
        <w:rPr>
          <w:sz w:val="28"/>
          <w:szCs w:val="28"/>
        </w:rPr>
      </w:pPr>
      <w:r w:rsidRPr="00ED580F">
        <w:rPr>
          <w:sz w:val="28"/>
          <w:szCs w:val="28"/>
        </w:rPr>
        <w:t xml:space="preserve">- работа по  совершенствованию знаний, умений и навыков учащихся по грамматике, правописанию и развитию </w:t>
      </w:r>
    </w:p>
    <w:p w:rsidR="001062B4" w:rsidRPr="00ED580F" w:rsidRDefault="001062B4" w:rsidP="001062B4">
      <w:pPr>
        <w:ind w:firstLine="900"/>
        <w:jc w:val="both"/>
        <w:rPr>
          <w:sz w:val="28"/>
          <w:szCs w:val="28"/>
        </w:rPr>
      </w:pPr>
      <w:r w:rsidRPr="00ED580F">
        <w:rPr>
          <w:sz w:val="28"/>
          <w:szCs w:val="28"/>
        </w:rPr>
        <w:t xml:space="preserve">   речи;</w:t>
      </w:r>
    </w:p>
    <w:p w:rsidR="001062B4" w:rsidRPr="00ED580F" w:rsidRDefault="001062B4" w:rsidP="001062B4">
      <w:pPr>
        <w:ind w:firstLine="900"/>
        <w:jc w:val="both"/>
        <w:rPr>
          <w:sz w:val="28"/>
          <w:szCs w:val="28"/>
        </w:rPr>
      </w:pPr>
      <w:r w:rsidRPr="00ED580F">
        <w:rPr>
          <w:sz w:val="28"/>
          <w:szCs w:val="28"/>
        </w:rPr>
        <w:t>- развитие умений писать небольшие по объёму изложения и сочинения творческого характера;</w:t>
      </w:r>
    </w:p>
    <w:p w:rsidR="001062B4" w:rsidRPr="00ED580F" w:rsidRDefault="001062B4" w:rsidP="001062B4">
      <w:pPr>
        <w:ind w:firstLine="900"/>
        <w:jc w:val="both"/>
        <w:rPr>
          <w:sz w:val="28"/>
          <w:szCs w:val="28"/>
        </w:rPr>
      </w:pPr>
      <w:r w:rsidRPr="00ED580F">
        <w:rPr>
          <w:sz w:val="28"/>
          <w:szCs w:val="28"/>
        </w:rPr>
        <w:t>- оформлять все виды деловых бума</w:t>
      </w:r>
      <w:proofErr w:type="gramStart"/>
      <w:r w:rsidRPr="00ED580F">
        <w:rPr>
          <w:sz w:val="28"/>
          <w:szCs w:val="28"/>
        </w:rPr>
        <w:t>г(</w:t>
      </w:r>
      <w:proofErr w:type="gramEnd"/>
      <w:r w:rsidRPr="00ED580F">
        <w:rPr>
          <w:sz w:val="28"/>
          <w:szCs w:val="28"/>
        </w:rPr>
        <w:t xml:space="preserve">объявление, расписка, заметка, объяснительная записка, письмо другу, </w:t>
      </w:r>
    </w:p>
    <w:p w:rsidR="001062B4" w:rsidRPr="00ED580F" w:rsidRDefault="001062B4" w:rsidP="001062B4">
      <w:pPr>
        <w:ind w:firstLine="900"/>
        <w:jc w:val="both"/>
        <w:rPr>
          <w:sz w:val="28"/>
          <w:szCs w:val="28"/>
        </w:rPr>
      </w:pPr>
      <w:r w:rsidRPr="00ED580F">
        <w:rPr>
          <w:sz w:val="28"/>
          <w:szCs w:val="28"/>
        </w:rPr>
        <w:t xml:space="preserve">   анкета, автобиография, доверенность);</w:t>
      </w:r>
    </w:p>
    <w:p w:rsidR="001062B4" w:rsidRPr="00ED580F" w:rsidRDefault="001062B4" w:rsidP="001062B4">
      <w:pPr>
        <w:ind w:firstLine="900"/>
        <w:jc w:val="both"/>
        <w:rPr>
          <w:sz w:val="28"/>
          <w:szCs w:val="28"/>
        </w:rPr>
      </w:pPr>
      <w:r w:rsidRPr="00ED580F">
        <w:rPr>
          <w:sz w:val="28"/>
          <w:szCs w:val="28"/>
        </w:rPr>
        <w:t>- пользоваться орфографическим словарём.</w:t>
      </w:r>
    </w:p>
    <w:p w:rsidR="001062B4" w:rsidRPr="00ED580F" w:rsidRDefault="001062B4" w:rsidP="001062B4">
      <w:pPr>
        <w:ind w:firstLine="900"/>
        <w:jc w:val="both"/>
        <w:rPr>
          <w:sz w:val="28"/>
          <w:szCs w:val="28"/>
        </w:rPr>
      </w:pPr>
    </w:p>
    <w:p w:rsidR="001062B4" w:rsidRPr="00ED580F" w:rsidRDefault="001062B4" w:rsidP="001062B4">
      <w:pPr>
        <w:ind w:firstLine="900"/>
        <w:jc w:val="both"/>
        <w:rPr>
          <w:sz w:val="28"/>
          <w:szCs w:val="28"/>
        </w:rPr>
      </w:pPr>
      <w:r w:rsidRPr="00ED580F">
        <w:rPr>
          <w:sz w:val="28"/>
          <w:szCs w:val="28"/>
        </w:rPr>
        <w:t>Значительное место в курсе русского языка 9 класса отводится понятиям частей речи, использованию их в речи, а также практическому закреплению наиболее распространённых правил правописания слов.</w:t>
      </w:r>
    </w:p>
    <w:p w:rsidR="001062B4" w:rsidRPr="00ED580F" w:rsidRDefault="001062B4" w:rsidP="001062B4">
      <w:pPr>
        <w:ind w:firstLine="900"/>
        <w:jc w:val="both"/>
        <w:rPr>
          <w:sz w:val="28"/>
          <w:szCs w:val="28"/>
        </w:rPr>
      </w:pPr>
    </w:p>
    <w:p w:rsidR="001062B4" w:rsidRPr="00ED580F" w:rsidRDefault="001062B4" w:rsidP="001062B4">
      <w:pPr>
        <w:ind w:firstLine="900"/>
        <w:jc w:val="both"/>
        <w:rPr>
          <w:sz w:val="28"/>
          <w:szCs w:val="28"/>
        </w:rPr>
      </w:pPr>
    </w:p>
    <w:p w:rsidR="001062B4" w:rsidRPr="00ED580F" w:rsidRDefault="001062B4" w:rsidP="001062B4">
      <w:pPr>
        <w:ind w:firstLine="900"/>
        <w:jc w:val="both"/>
        <w:rPr>
          <w:sz w:val="28"/>
          <w:szCs w:val="28"/>
        </w:rPr>
      </w:pPr>
    </w:p>
    <w:p w:rsidR="001062B4" w:rsidRPr="00ED580F" w:rsidRDefault="001062B4" w:rsidP="001062B4">
      <w:pPr>
        <w:jc w:val="both"/>
        <w:rPr>
          <w:sz w:val="28"/>
          <w:szCs w:val="28"/>
        </w:rPr>
      </w:pPr>
    </w:p>
    <w:p w:rsidR="001062B4" w:rsidRDefault="001062B4" w:rsidP="001062B4">
      <w:pPr>
        <w:ind w:firstLine="900"/>
        <w:jc w:val="center"/>
        <w:rPr>
          <w:sz w:val="28"/>
          <w:szCs w:val="28"/>
        </w:rPr>
      </w:pPr>
      <w:r>
        <w:rPr>
          <w:sz w:val="28"/>
          <w:szCs w:val="28"/>
        </w:rPr>
        <w:t>Календарн</w:t>
      </w:r>
      <w:proofErr w:type="gramStart"/>
      <w:r>
        <w:rPr>
          <w:sz w:val="28"/>
          <w:szCs w:val="28"/>
        </w:rPr>
        <w:t>о-</w:t>
      </w:r>
      <w:proofErr w:type="gramEnd"/>
      <w:r>
        <w:rPr>
          <w:sz w:val="28"/>
          <w:szCs w:val="28"/>
        </w:rPr>
        <w:t xml:space="preserve"> тематическое планирование по русскому языку в 9 классе (136 ч.)</w:t>
      </w:r>
    </w:p>
    <w:p w:rsidR="001062B4" w:rsidRPr="00ED580F" w:rsidRDefault="001062B4" w:rsidP="001062B4"/>
    <w:tbl>
      <w:tblPr>
        <w:tblW w:w="0" w:type="auto"/>
        <w:tblInd w:w="64" w:type="dxa"/>
        <w:tblLayout w:type="fixed"/>
        <w:tblCellMar>
          <w:top w:w="55" w:type="dxa"/>
          <w:left w:w="55" w:type="dxa"/>
          <w:bottom w:w="55" w:type="dxa"/>
          <w:right w:w="55" w:type="dxa"/>
        </w:tblCellMar>
        <w:tblLook w:val="04A0" w:firstRow="1" w:lastRow="0" w:firstColumn="1" w:lastColumn="0" w:noHBand="0" w:noVBand="1"/>
      </w:tblPr>
      <w:tblGrid>
        <w:gridCol w:w="697"/>
        <w:gridCol w:w="1224"/>
        <w:gridCol w:w="4171"/>
        <w:gridCol w:w="908"/>
        <w:gridCol w:w="3868"/>
        <w:gridCol w:w="1869"/>
        <w:gridCol w:w="2491"/>
      </w:tblGrid>
      <w:tr w:rsidR="001062B4" w:rsidRPr="00ED580F" w:rsidTr="004422BA">
        <w:tc>
          <w:tcPr>
            <w:tcW w:w="697" w:type="dxa"/>
            <w:tcBorders>
              <w:top w:val="single" w:sz="0" w:space="0" w:color="000000"/>
              <w:left w:val="single" w:sz="0" w:space="0" w:color="000000"/>
              <w:bottom w:val="single" w:sz="0" w:space="0" w:color="000000"/>
            </w:tcBorders>
          </w:tcPr>
          <w:p w:rsidR="001062B4" w:rsidRDefault="001062B4" w:rsidP="004422BA">
            <w:pPr>
              <w:ind w:left="-123" w:firstLine="123"/>
              <w:jc w:val="center"/>
              <w:rPr>
                <w:b/>
              </w:rPr>
            </w:pPr>
            <w:r>
              <w:rPr>
                <w:b/>
              </w:rPr>
              <w:t>№</w:t>
            </w:r>
          </w:p>
        </w:tc>
        <w:tc>
          <w:tcPr>
            <w:tcW w:w="1224" w:type="dxa"/>
            <w:tcBorders>
              <w:top w:val="single" w:sz="0" w:space="0" w:color="000000"/>
              <w:left w:val="single" w:sz="0" w:space="0" w:color="000000"/>
              <w:bottom w:val="single" w:sz="0" w:space="0" w:color="000000"/>
            </w:tcBorders>
          </w:tcPr>
          <w:p w:rsidR="001062B4" w:rsidRDefault="001062B4" w:rsidP="004422BA">
            <w:pPr>
              <w:jc w:val="center"/>
              <w:rPr>
                <w:b/>
              </w:rPr>
            </w:pPr>
            <w:r>
              <w:rPr>
                <w:b/>
              </w:rPr>
              <w:t>Дата</w:t>
            </w:r>
          </w:p>
        </w:tc>
        <w:tc>
          <w:tcPr>
            <w:tcW w:w="4171" w:type="dxa"/>
            <w:tcBorders>
              <w:top w:val="single" w:sz="0" w:space="0" w:color="000000"/>
              <w:left w:val="single" w:sz="0" w:space="0" w:color="000000"/>
              <w:bottom w:val="single" w:sz="0" w:space="0" w:color="000000"/>
            </w:tcBorders>
          </w:tcPr>
          <w:p w:rsidR="001062B4" w:rsidRDefault="001062B4" w:rsidP="004422BA">
            <w:pPr>
              <w:jc w:val="center"/>
              <w:rPr>
                <w:b/>
              </w:rPr>
            </w:pPr>
            <w:r>
              <w:rPr>
                <w:b/>
              </w:rPr>
              <w:t>Тема урока</w:t>
            </w:r>
          </w:p>
        </w:tc>
        <w:tc>
          <w:tcPr>
            <w:tcW w:w="908" w:type="dxa"/>
            <w:tcBorders>
              <w:top w:val="single" w:sz="0" w:space="0" w:color="000000"/>
              <w:left w:val="single" w:sz="0" w:space="0" w:color="000000"/>
              <w:bottom w:val="single" w:sz="0" w:space="0" w:color="000000"/>
            </w:tcBorders>
          </w:tcPr>
          <w:p w:rsidR="001062B4" w:rsidRDefault="001062B4" w:rsidP="004422BA">
            <w:pPr>
              <w:ind w:left="113" w:right="113"/>
              <w:jc w:val="center"/>
              <w:rPr>
                <w:b/>
                <w:sz w:val="20"/>
                <w:szCs w:val="20"/>
              </w:rPr>
            </w:pPr>
            <w:r>
              <w:rPr>
                <w:b/>
                <w:sz w:val="20"/>
                <w:szCs w:val="20"/>
              </w:rPr>
              <w:t>Кол</w:t>
            </w:r>
            <w:proofErr w:type="gramStart"/>
            <w:r>
              <w:rPr>
                <w:b/>
                <w:sz w:val="20"/>
                <w:szCs w:val="20"/>
              </w:rPr>
              <w:t>.</w:t>
            </w:r>
            <w:proofErr w:type="gramEnd"/>
            <w:r>
              <w:rPr>
                <w:b/>
                <w:sz w:val="20"/>
                <w:szCs w:val="20"/>
              </w:rPr>
              <w:t xml:space="preserve"> </w:t>
            </w:r>
            <w:proofErr w:type="gramStart"/>
            <w:r>
              <w:rPr>
                <w:b/>
                <w:sz w:val="20"/>
                <w:szCs w:val="20"/>
              </w:rPr>
              <w:t>ч</w:t>
            </w:r>
            <w:proofErr w:type="gramEnd"/>
            <w:r>
              <w:rPr>
                <w:b/>
                <w:sz w:val="20"/>
                <w:szCs w:val="20"/>
              </w:rPr>
              <w:t>ас</w:t>
            </w:r>
          </w:p>
        </w:tc>
        <w:tc>
          <w:tcPr>
            <w:tcW w:w="3868" w:type="dxa"/>
            <w:tcBorders>
              <w:top w:val="single" w:sz="0" w:space="0" w:color="000000"/>
              <w:left w:val="single" w:sz="0" w:space="0" w:color="000000"/>
              <w:bottom w:val="single" w:sz="0" w:space="0" w:color="000000"/>
            </w:tcBorders>
          </w:tcPr>
          <w:p w:rsidR="001062B4" w:rsidRDefault="001062B4" w:rsidP="004422BA">
            <w:pPr>
              <w:ind w:right="-108"/>
              <w:jc w:val="center"/>
              <w:rPr>
                <w:b/>
                <w:sz w:val="22"/>
              </w:rPr>
            </w:pPr>
            <w:r>
              <w:rPr>
                <w:b/>
                <w:sz w:val="22"/>
              </w:rPr>
              <w:t>Коррекционные</w:t>
            </w:r>
          </w:p>
          <w:p w:rsidR="001062B4" w:rsidRDefault="001062B4" w:rsidP="004422BA">
            <w:pPr>
              <w:ind w:right="-108"/>
              <w:jc w:val="center"/>
              <w:rPr>
                <w:b/>
                <w:sz w:val="22"/>
              </w:rPr>
            </w:pPr>
            <w:r>
              <w:rPr>
                <w:b/>
                <w:sz w:val="22"/>
              </w:rPr>
              <w:t xml:space="preserve"> задачи</w:t>
            </w:r>
          </w:p>
        </w:tc>
        <w:tc>
          <w:tcPr>
            <w:tcW w:w="1869" w:type="dxa"/>
            <w:tcBorders>
              <w:top w:val="single" w:sz="0" w:space="0" w:color="000000"/>
              <w:left w:val="single" w:sz="0" w:space="0" w:color="000000"/>
              <w:bottom w:val="single" w:sz="0" w:space="0" w:color="000000"/>
            </w:tcBorders>
          </w:tcPr>
          <w:p w:rsidR="001062B4" w:rsidRDefault="001062B4" w:rsidP="004422BA">
            <w:pPr>
              <w:jc w:val="center"/>
              <w:rPr>
                <w:b/>
              </w:rPr>
            </w:pPr>
            <w:r>
              <w:rPr>
                <w:b/>
              </w:rPr>
              <w:t>Словарь</w:t>
            </w:r>
          </w:p>
        </w:tc>
        <w:tc>
          <w:tcPr>
            <w:tcW w:w="2491" w:type="dxa"/>
            <w:tcBorders>
              <w:top w:val="single" w:sz="0" w:space="0" w:color="000000"/>
              <w:left w:val="single" w:sz="0" w:space="0" w:color="000000"/>
              <w:bottom w:val="single" w:sz="0" w:space="0" w:color="000000"/>
              <w:right w:val="single" w:sz="0" w:space="0" w:color="000000"/>
            </w:tcBorders>
          </w:tcPr>
          <w:p w:rsidR="001062B4" w:rsidRPr="00ED580F" w:rsidRDefault="001062B4" w:rsidP="004422BA">
            <w:pPr>
              <w:ind w:left="-81" w:right="-288"/>
              <w:jc w:val="center"/>
              <w:rPr>
                <w:b/>
              </w:rPr>
            </w:pPr>
            <w:r w:rsidRPr="00ED580F">
              <w:rPr>
                <w:b/>
              </w:rPr>
              <w:t xml:space="preserve">Виды работы </w:t>
            </w:r>
          </w:p>
          <w:p w:rsidR="001062B4" w:rsidRPr="00ED580F" w:rsidRDefault="001062B4" w:rsidP="004422BA">
            <w:pPr>
              <w:ind w:right="-288"/>
              <w:jc w:val="center"/>
              <w:rPr>
                <w:b/>
              </w:rPr>
            </w:pPr>
            <w:r w:rsidRPr="00ED580F">
              <w:rPr>
                <w:b/>
              </w:rPr>
              <w:t xml:space="preserve"> по развитию</w:t>
            </w:r>
          </w:p>
          <w:p w:rsidR="001062B4" w:rsidRPr="00ED580F" w:rsidRDefault="001062B4" w:rsidP="004422BA">
            <w:pPr>
              <w:ind w:right="-288"/>
              <w:jc w:val="center"/>
              <w:rPr>
                <w:b/>
              </w:rPr>
            </w:pPr>
            <w:r w:rsidRPr="00ED580F">
              <w:rPr>
                <w:b/>
              </w:rPr>
              <w:t xml:space="preserve"> речи</w:t>
            </w:r>
          </w:p>
        </w:tc>
      </w:tr>
      <w:tr w:rsidR="001062B4" w:rsidTr="004422BA">
        <w:trPr>
          <w:trHeight w:val="323"/>
        </w:trPr>
        <w:tc>
          <w:tcPr>
            <w:tcW w:w="15228" w:type="dxa"/>
            <w:gridSpan w:val="7"/>
            <w:vMerge w:val="restart"/>
            <w:tcBorders>
              <w:top w:val="single" w:sz="0" w:space="0" w:color="000000"/>
              <w:left w:val="single" w:sz="0" w:space="0" w:color="000000"/>
              <w:bottom w:val="single" w:sz="0" w:space="0" w:color="000000"/>
            </w:tcBorders>
          </w:tcPr>
          <w:p w:rsidR="001062B4" w:rsidRDefault="001062B4" w:rsidP="004422BA">
            <w:pPr>
              <w:ind w:left="-81" w:right="-288"/>
              <w:jc w:val="center"/>
              <w:rPr>
                <w:b/>
              </w:rPr>
            </w:pPr>
            <w:r>
              <w:rPr>
                <w:b/>
                <w:lang w:val="en-US"/>
              </w:rPr>
              <w:t>I</w:t>
            </w:r>
            <w:r>
              <w:rPr>
                <w:b/>
              </w:rPr>
              <w:t xml:space="preserve"> четверть - 28 ч.</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1</w:t>
            </w:r>
          </w:p>
        </w:tc>
        <w:tc>
          <w:tcPr>
            <w:tcW w:w="1224" w:type="dxa"/>
            <w:tcBorders>
              <w:left w:val="single" w:sz="0" w:space="0" w:color="000000"/>
              <w:bottom w:val="single" w:sz="0" w:space="0" w:color="000000"/>
            </w:tcBorders>
          </w:tcPr>
          <w:p w:rsidR="001062B4" w:rsidRDefault="001062B4" w:rsidP="004422BA">
            <w:pPr>
              <w:pStyle w:val="aff0"/>
            </w:pPr>
            <w:r>
              <w:rPr>
                <w:lang w:val="ru-RU"/>
              </w:rPr>
              <w:t>11.09</w:t>
            </w:r>
          </w:p>
        </w:tc>
        <w:tc>
          <w:tcPr>
            <w:tcW w:w="4171" w:type="dxa"/>
            <w:tcBorders>
              <w:left w:val="single" w:sz="0" w:space="0" w:color="000000"/>
              <w:bottom w:val="single" w:sz="0" w:space="0" w:color="000000"/>
            </w:tcBorders>
          </w:tcPr>
          <w:p w:rsidR="001062B4" w:rsidRDefault="001062B4" w:rsidP="004422BA">
            <w:r>
              <w:t>Простое предложение.</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на основе узнавания, различения.</w:t>
            </w:r>
          </w:p>
        </w:tc>
        <w:tc>
          <w:tcPr>
            <w:tcW w:w="1869" w:type="dxa"/>
            <w:tcBorders>
              <w:left w:val="single" w:sz="0" w:space="0" w:color="000000"/>
              <w:bottom w:val="single" w:sz="0" w:space="0" w:color="000000"/>
            </w:tcBorders>
          </w:tcPr>
          <w:p w:rsidR="001062B4" w:rsidRDefault="001062B4" w:rsidP="004422BA">
            <w:pPr>
              <w:jc w:val="center"/>
              <w:rPr>
                <w:b/>
                <w:i/>
              </w:rPr>
            </w:pPr>
            <w:r>
              <w:rPr>
                <w:b/>
                <w:i/>
              </w:rPr>
              <w:t>авиация</w:t>
            </w:r>
          </w:p>
          <w:p w:rsidR="001062B4" w:rsidRDefault="001062B4" w:rsidP="004422BA">
            <w:pPr>
              <w:ind w:right="-288"/>
              <w:jc w:val="center"/>
              <w:rPr>
                <w:b/>
                <w:i/>
              </w:rPr>
            </w:pPr>
            <w:r>
              <w:rPr>
                <w:b/>
                <w:i/>
              </w:rPr>
              <w:t>автономия</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 xml:space="preserve">Составление </w:t>
            </w:r>
          </w:p>
          <w:p w:rsidR="001062B4" w:rsidRDefault="001062B4" w:rsidP="004422BA">
            <w:pPr>
              <w:ind w:left="5" w:right="35"/>
            </w:pPr>
            <w:r>
              <w:t>простых предложений</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t>2</w:t>
            </w:r>
          </w:p>
        </w:tc>
        <w:tc>
          <w:tcPr>
            <w:tcW w:w="1224" w:type="dxa"/>
            <w:tcBorders>
              <w:left w:val="single" w:sz="0" w:space="0" w:color="000000"/>
              <w:bottom w:val="single" w:sz="0" w:space="0" w:color="000000"/>
            </w:tcBorders>
          </w:tcPr>
          <w:p w:rsidR="001062B4" w:rsidRDefault="001062B4" w:rsidP="004422BA">
            <w:pPr>
              <w:pStyle w:val="aff0"/>
            </w:pPr>
            <w:r>
              <w:rPr>
                <w:lang w:val="ru-RU"/>
              </w:rPr>
              <w:t>12.09</w:t>
            </w:r>
          </w:p>
        </w:tc>
        <w:tc>
          <w:tcPr>
            <w:tcW w:w="4171" w:type="dxa"/>
            <w:tcBorders>
              <w:left w:val="single" w:sz="0" w:space="0" w:color="000000"/>
              <w:bottom w:val="single" w:sz="0" w:space="0" w:color="000000"/>
            </w:tcBorders>
          </w:tcPr>
          <w:p w:rsidR="001062B4" w:rsidRPr="00ED580F" w:rsidRDefault="001062B4" w:rsidP="004422BA">
            <w:r w:rsidRPr="00ED580F">
              <w:t>Простое предложение с однородными членами</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авторитет</w:t>
            </w:r>
          </w:p>
          <w:p w:rsidR="001062B4" w:rsidRDefault="001062B4" w:rsidP="004422BA">
            <w:pPr>
              <w:jc w:val="center"/>
              <w:rPr>
                <w:b/>
                <w:i/>
              </w:rPr>
            </w:pPr>
            <w:r>
              <w:rPr>
                <w:b/>
                <w:i/>
              </w:rPr>
              <w:t>агент</w:t>
            </w:r>
          </w:p>
          <w:p w:rsidR="001062B4" w:rsidRDefault="001062B4" w:rsidP="004422BA">
            <w:pPr>
              <w:jc w:val="center"/>
              <w:rPr>
                <w:b/>
                <w:i/>
              </w:rPr>
            </w:pPr>
            <w:r>
              <w:rPr>
                <w:b/>
                <w:i/>
              </w:rPr>
              <w:lastRenderedPageBreak/>
              <w:t>агитация</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tabs>
                <w:tab w:val="left" w:pos="4238"/>
              </w:tabs>
              <w:ind w:left="5" w:right="35"/>
            </w:pPr>
            <w:proofErr w:type="spellStart"/>
            <w:r w:rsidRPr="00ED580F">
              <w:lastRenderedPageBreak/>
              <w:t>Составлене</w:t>
            </w:r>
            <w:proofErr w:type="spellEnd"/>
            <w:r w:rsidRPr="00ED580F">
              <w:t xml:space="preserve"> </w:t>
            </w:r>
            <w:proofErr w:type="gramStart"/>
            <w:r w:rsidRPr="00ED580F">
              <w:t>предложен</w:t>
            </w:r>
            <w:proofErr w:type="gramEnd"/>
            <w:r w:rsidRPr="00ED580F">
              <w:t xml:space="preserve"> </w:t>
            </w:r>
            <w:r>
              <w:t>с</w:t>
            </w:r>
            <w:r w:rsidRPr="00ED580F">
              <w:t xml:space="preserve"> </w:t>
            </w:r>
            <w:r>
              <w:t>однородными</w:t>
            </w:r>
            <w:r w:rsidRPr="00ED580F">
              <w:t xml:space="preserve"> </w:t>
            </w:r>
            <w:r w:rsidRPr="00ED580F">
              <w:lastRenderedPageBreak/>
              <w:t>членами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lastRenderedPageBreak/>
              <w:t>3</w:t>
            </w:r>
          </w:p>
        </w:tc>
        <w:tc>
          <w:tcPr>
            <w:tcW w:w="1224" w:type="dxa"/>
            <w:tcBorders>
              <w:left w:val="single" w:sz="0" w:space="0" w:color="000000"/>
              <w:bottom w:val="single" w:sz="0" w:space="0" w:color="000000"/>
            </w:tcBorders>
          </w:tcPr>
          <w:p w:rsidR="001062B4" w:rsidRDefault="001062B4" w:rsidP="004422BA">
            <w:pPr>
              <w:pStyle w:val="aff0"/>
            </w:pPr>
            <w:r>
              <w:rPr>
                <w:lang w:val="ru-RU"/>
              </w:rPr>
              <w:t>13.09</w:t>
            </w:r>
          </w:p>
        </w:tc>
        <w:tc>
          <w:tcPr>
            <w:tcW w:w="4171" w:type="dxa"/>
            <w:tcBorders>
              <w:left w:val="single" w:sz="0" w:space="0" w:color="000000"/>
              <w:bottom w:val="single" w:sz="0" w:space="0" w:color="000000"/>
            </w:tcBorders>
          </w:tcPr>
          <w:p w:rsidR="001062B4" w:rsidRPr="00ED580F" w:rsidRDefault="001062B4" w:rsidP="004422BA">
            <w:r w:rsidRPr="00ED580F">
              <w:t>Знаки препинания в предложении с однородными членами</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анализ, синтез</w:t>
            </w:r>
          </w:p>
        </w:tc>
        <w:tc>
          <w:tcPr>
            <w:tcW w:w="1869" w:type="dxa"/>
            <w:tcBorders>
              <w:left w:val="single" w:sz="0" w:space="0" w:color="000000"/>
              <w:bottom w:val="single" w:sz="0" w:space="0" w:color="000000"/>
            </w:tcBorders>
          </w:tcPr>
          <w:p w:rsidR="001062B4" w:rsidRDefault="001062B4" w:rsidP="004422BA">
            <w:pPr>
              <w:jc w:val="center"/>
            </w:pPr>
            <w:r>
              <w:t>телеграф</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Работа с деформированным текстом</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4</w:t>
            </w:r>
          </w:p>
        </w:tc>
        <w:tc>
          <w:tcPr>
            <w:tcW w:w="1224" w:type="dxa"/>
            <w:tcBorders>
              <w:left w:val="single" w:sz="0" w:space="0" w:color="000000"/>
              <w:bottom w:val="single" w:sz="0" w:space="0" w:color="000000"/>
            </w:tcBorders>
          </w:tcPr>
          <w:p w:rsidR="001062B4" w:rsidRDefault="001062B4" w:rsidP="004422BA">
            <w:pPr>
              <w:pStyle w:val="aff0"/>
            </w:pPr>
            <w:r>
              <w:rPr>
                <w:lang w:val="ru-RU"/>
              </w:rPr>
              <w:t>14.09</w:t>
            </w:r>
          </w:p>
        </w:tc>
        <w:tc>
          <w:tcPr>
            <w:tcW w:w="4171" w:type="dxa"/>
            <w:tcBorders>
              <w:left w:val="single" w:sz="0" w:space="0" w:color="000000"/>
              <w:bottom w:val="single" w:sz="0" w:space="0" w:color="000000"/>
            </w:tcBorders>
          </w:tcPr>
          <w:p w:rsidR="001062B4" w:rsidRDefault="001062B4" w:rsidP="004422BA">
            <w:r>
              <w:t>Обращение</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 xml:space="preserve">Коррекция </w:t>
            </w:r>
            <w:proofErr w:type="gramStart"/>
            <w:r w:rsidRPr="00ED580F">
              <w:rPr>
                <w:sz w:val="22"/>
              </w:rPr>
              <w:t>восприятии</w:t>
            </w:r>
            <w:proofErr w:type="gramEnd"/>
            <w:r w:rsidRPr="00ED580F">
              <w:rPr>
                <w:sz w:val="22"/>
              </w:rPr>
              <w:t>, внимания на основе узнавания, различения.</w:t>
            </w:r>
          </w:p>
        </w:tc>
        <w:tc>
          <w:tcPr>
            <w:tcW w:w="1869" w:type="dxa"/>
            <w:tcBorders>
              <w:left w:val="single" w:sz="0" w:space="0" w:color="000000"/>
              <w:bottom w:val="single" w:sz="0" w:space="0" w:color="000000"/>
            </w:tcBorders>
          </w:tcPr>
          <w:p w:rsidR="001062B4" w:rsidRDefault="001062B4" w:rsidP="004422BA">
            <w:pPr>
              <w:jc w:val="center"/>
              <w:rPr>
                <w:b/>
                <w:i/>
              </w:rPr>
            </w:pPr>
            <w:r>
              <w:rPr>
                <w:b/>
                <w:i/>
              </w:rPr>
              <w:t>агрегат</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предложений с обращением</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t>5</w:t>
            </w:r>
          </w:p>
        </w:tc>
        <w:tc>
          <w:tcPr>
            <w:tcW w:w="1224" w:type="dxa"/>
            <w:tcBorders>
              <w:left w:val="single" w:sz="0" w:space="0" w:color="000000"/>
              <w:bottom w:val="single" w:sz="0" w:space="0" w:color="000000"/>
            </w:tcBorders>
          </w:tcPr>
          <w:p w:rsidR="001062B4" w:rsidRDefault="001062B4" w:rsidP="004422BA">
            <w:pPr>
              <w:pStyle w:val="aff0"/>
            </w:pPr>
            <w:r>
              <w:rPr>
                <w:lang w:val="ru-RU"/>
              </w:rPr>
              <w:t>18.09</w:t>
            </w:r>
          </w:p>
        </w:tc>
        <w:tc>
          <w:tcPr>
            <w:tcW w:w="4171" w:type="dxa"/>
            <w:tcBorders>
              <w:left w:val="single" w:sz="0" w:space="0" w:color="000000"/>
              <w:bottom w:val="single" w:sz="0" w:space="0" w:color="000000"/>
            </w:tcBorders>
          </w:tcPr>
          <w:p w:rsidR="001062B4" w:rsidRPr="00ED580F" w:rsidRDefault="001062B4" w:rsidP="004422BA">
            <w:r w:rsidRPr="00ED580F">
              <w:t xml:space="preserve">Сложное предложение с союзами </w:t>
            </w:r>
            <w:r w:rsidRPr="00ED580F">
              <w:rPr>
                <w:u w:val="single"/>
              </w:rPr>
              <w:t>и, а, но</w:t>
            </w:r>
            <w:r w:rsidRPr="00ED580F">
              <w:t xml:space="preserve"> со словами </w:t>
            </w:r>
            <w:proofErr w:type="gramStart"/>
            <w:r w:rsidRPr="00ED580F">
              <w:rPr>
                <w:i/>
              </w:rPr>
              <w:t>который</w:t>
            </w:r>
            <w:proofErr w:type="gramEnd"/>
            <w:r w:rsidRPr="00ED580F">
              <w:rPr>
                <w:i/>
              </w:rPr>
              <w:t>, когда, где, что, чтобы, потому что</w:t>
            </w:r>
            <w:r w:rsidRPr="00ED580F">
              <w:t xml:space="preserve"> и без союзов</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восприятия, мышления на основе узнавания, различения.</w:t>
            </w:r>
          </w:p>
        </w:tc>
        <w:tc>
          <w:tcPr>
            <w:tcW w:w="1869" w:type="dxa"/>
            <w:tcBorders>
              <w:left w:val="single" w:sz="0" w:space="0" w:color="000000"/>
              <w:bottom w:val="single" w:sz="0" w:space="0" w:color="000000"/>
            </w:tcBorders>
          </w:tcPr>
          <w:p w:rsidR="001062B4" w:rsidRDefault="001062B4" w:rsidP="004422BA">
            <w:pPr>
              <w:jc w:val="center"/>
              <w:rPr>
                <w:b/>
                <w:i/>
              </w:rPr>
            </w:pPr>
            <w:r>
              <w:rPr>
                <w:b/>
                <w:i/>
              </w:rPr>
              <w:t>агрессия</w:t>
            </w:r>
          </w:p>
          <w:p w:rsidR="001062B4" w:rsidRDefault="001062B4" w:rsidP="004422BA">
            <w:pPr>
              <w:jc w:val="center"/>
              <w:rPr>
                <w:b/>
                <w:i/>
              </w:rPr>
            </w:pPr>
            <w:r>
              <w:rPr>
                <w:b/>
                <w:i/>
              </w:rPr>
              <w:t>агрессор</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t>Составление разного вида сложных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6</w:t>
            </w:r>
          </w:p>
        </w:tc>
        <w:tc>
          <w:tcPr>
            <w:tcW w:w="1224" w:type="dxa"/>
            <w:tcBorders>
              <w:left w:val="single" w:sz="0" w:space="0" w:color="000000"/>
              <w:bottom w:val="single" w:sz="0" w:space="0" w:color="000000"/>
            </w:tcBorders>
          </w:tcPr>
          <w:p w:rsidR="001062B4" w:rsidRDefault="001062B4" w:rsidP="004422BA">
            <w:pPr>
              <w:pStyle w:val="aff0"/>
            </w:pPr>
            <w:r>
              <w:rPr>
                <w:lang w:val="ru-RU"/>
              </w:rPr>
              <w:t>19.09</w:t>
            </w:r>
          </w:p>
        </w:tc>
        <w:tc>
          <w:tcPr>
            <w:tcW w:w="4171" w:type="dxa"/>
            <w:tcBorders>
              <w:left w:val="single" w:sz="0" w:space="0" w:color="000000"/>
              <w:bottom w:val="single" w:sz="0" w:space="0" w:color="000000"/>
            </w:tcBorders>
          </w:tcPr>
          <w:p w:rsidR="001062B4" w:rsidRDefault="001062B4" w:rsidP="004422BA">
            <w:r>
              <w:t>Знаки препинания в сложных предложениях</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proofErr w:type="spellStart"/>
            <w:r w:rsidRPr="00ED580F">
              <w:rPr>
                <w:sz w:val="22"/>
              </w:rPr>
              <w:t>оррекция</w:t>
            </w:r>
            <w:proofErr w:type="spellEnd"/>
            <w:r w:rsidRPr="00ED580F">
              <w:rPr>
                <w:sz w:val="22"/>
              </w:rPr>
              <w:t xml:space="preserve"> восприятия, мышления на основе узнавания, различения.</w:t>
            </w:r>
          </w:p>
        </w:tc>
        <w:tc>
          <w:tcPr>
            <w:tcW w:w="1869" w:type="dxa"/>
            <w:tcBorders>
              <w:left w:val="single" w:sz="0" w:space="0" w:color="000000"/>
              <w:bottom w:val="single" w:sz="0" w:space="0" w:color="000000"/>
            </w:tcBorders>
          </w:tcPr>
          <w:p w:rsidR="001062B4" w:rsidRPr="00ED580F" w:rsidRDefault="001062B4" w:rsidP="004422BA">
            <w:pPr>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7</w:t>
            </w:r>
          </w:p>
        </w:tc>
        <w:tc>
          <w:tcPr>
            <w:tcW w:w="1224" w:type="dxa"/>
            <w:tcBorders>
              <w:left w:val="single" w:sz="0" w:space="0" w:color="000000"/>
              <w:bottom w:val="single" w:sz="0" w:space="0" w:color="000000"/>
            </w:tcBorders>
          </w:tcPr>
          <w:p w:rsidR="001062B4" w:rsidRDefault="001062B4" w:rsidP="004422BA">
            <w:pPr>
              <w:pStyle w:val="aff0"/>
            </w:pPr>
            <w:r>
              <w:rPr>
                <w:lang w:val="ru-RU"/>
              </w:rPr>
              <w:t>20.09</w:t>
            </w:r>
          </w:p>
        </w:tc>
        <w:tc>
          <w:tcPr>
            <w:tcW w:w="4171" w:type="dxa"/>
            <w:tcBorders>
              <w:left w:val="single" w:sz="0" w:space="0" w:color="000000"/>
              <w:bottom w:val="single" w:sz="0" w:space="0" w:color="000000"/>
            </w:tcBorders>
          </w:tcPr>
          <w:p w:rsidR="001062B4" w:rsidRPr="00ED580F" w:rsidRDefault="001062B4" w:rsidP="004422BA">
            <w:r w:rsidRPr="00ED580F">
              <w:t>Практические упражнения. Сложное предложение. Предупредительный диктант</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архив</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8</w:t>
            </w:r>
          </w:p>
        </w:tc>
        <w:tc>
          <w:tcPr>
            <w:tcW w:w="1224" w:type="dxa"/>
            <w:tcBorders>
              <w:left w:val="single" w:sz="0" w:space="0" w:color="000000"/>
              <w:bottom w:val="single" w:sz="0" w:space="0" w:color="000000"/>
            </w:tcBorders>
          </w:tcPr>
          <w:p w:rsidR="001062B4" w:rsidRDefault="001062B4" w:rsidP="004422BA">
            <w:pPr>
              <w:pStyle w:val="aff0"/>
            </w:pPr>
            <w:r>
              <w:rPr>
                <w:lang w:val="ru-RU"/>
              </w:rPr>
              <w:t>21.09</w:t>
            </w:r>
          </w:p>
        </w:tc>
        <w:tc>
          <w:tcPr>
            <w:tcW w:w="4171" w:type="dxa"/>
            <w:tcBorders>
              <w:left w:val="single" w:sz="0" w:space="0" w:color="000000"/>
              <w:bottom w:val="single" w:sz="0" w:space="0" w:color="000000"/>
            </w:tcBorders>
          </w:tcPr>
          <w:p w:rsidR="001062B4" w:rsidRDefault="001062B4" w:rsidP="004422BA">
            <w:r>
              <w:t>Обобщающие упражнения. Предложение</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 xml:space="preserve">Коррекция мышления </w:t>
            </w:r>
          </w:p>
          <w:p w:rsidR="001062B4" w:rsidRPr="00ED580F" w:rsidRDefault="001062B4" w:rsidP="004422BA">
            <w:pPr>
              <w:ind w:right="-108"/>
              <w:rPr>
                <w:sz w:val="22"/>
              </w:rPr>
            </w:pPr>
            <w:r w:rsidRPr="00ED580F">
              <w:rPr>
                <w:sz w:val="22"/>
              </w:rPr>
              <w:t>на основе упражнений в установлении логических связей, обобщения</w:t>
            </w:r>
          </w:p>
        </w:tc>
        <w:tc>
          <w:tcPr>
            <w:tcW w:w="1869" w:type="dxa"/>
            <w:tcBorders>
              <w:left w:val="single" w:sz="0" w:space="0" w:color="000000"/>
              <w:bottom w:val="single" w:sz="0" w:space="0" w:color="000000"/>
            </w:tcBorders>
          </w:tcPr>
          <w:p w:rsidR="001062B4" w:rsidRDefault="001062B4" w:rsidP="004422BA">
            <w:pPr>
              <w:ind w:right="-36"/>
              <w:jc w:val="center"/>
              <w:rPr>
                <w:b/>
                <w:i/>
              </w:rPr>
            </w:pPr>
            <w:r>
              <w:rPr>
                <w:b/>
                <w:i/>
              </w:rPr>
              <w:t>аэрофлот</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мини-рассказа</w:t>
            </w:r>
          </w:p>
        </w:tc>
      </w:tr>
      <w:tr w:rsidR="001062B4" w:rsidTr="004422BA">
        <w:trPr>
          <w:trHeight w:val="293"/>
        </w:trPr>
        <w:tc>
          <w:tcPr>
            <w:tcW w:w="697" w:type="dxa"/>
            <w:vMerge w:val="restart"/>
            <w:tcBorders>
              <w:left w:val="single" w:sz="0" w:space="0" w:color="000000"/>
              <w:bottom w:val="single" w:sz="0" w:space="0" w:color="000000"/>
            </w:tcBorders>
          </w:tcPr>
          <w:p w:rsidR="001062B4" w:rsidRDefault="001062B4" w:rsidP="004422BA">
            <w:pPr>
              <w:pStyle w:val="aff0"/>
              <w:jc w:val="center"/>
            </w:pPr>
            <w:r>
              <w:rPr>
                <w:lang w:val="ru-RU"/>
              </w:rPr>
              <w:t>9</w:t>
            </w:r>
          </w:p>
        </w:tc>
        <w:tc>
          <w:tcPr>
            <w:tcW w:w="1224" w:type="dxa"/>
            <w:vMerge w:val="restart"/>
            <w:tcBorders>
              <w:left w:val="single" w:sz="0" w:space="0" w:color="000000"/>
              <w:bottom w:val="single" w:sz="0" w:space="0" w:color="000000"/>
            </w:tcBorders>
          </w:tcPr>
          <w:p w:rsidR="001062B4" w:rsidRDefault="001062B4" w:rsidP="004422BA">
            <w:pPr>
              <w:pStyle w:val="aff0"/>
              <w:rPr>
                <w:lang w:val="ru-RU"/>
              </w:rPr>
            </w:pPr>
            <w:r>
              <w:rPr>
                <w:lang w:val="ru-RU"/>
              </w:rPr>
              <w:t>25.09</w:t>
            </w:r>
          </w:p>
        </w:tc>
        <w:tc>
          <w:tcPr>
            <w:tcW w:w="4171" w:type="dxa"/>
            <w:vMerge w:val="restart"/>
            <w:tcBorders>
              <w:left w:val="single" w:sz="0" w:space="0" w:color="000000"/>
              <w:bottom w:val="single" w:sz="0" w:space="0" w:color="000000"/>
            </w:tcBorders>
          </w:tcPr>
          <w:p w:rsidR="001062B4" w:rsidRPr="00ED580F" w:rsidRDefault="001062B4" w:rsidP="004422BA">
            <w:r>
              <w:t>Контрольный диктант по теме предложение</w:t>
            </w:r>
          </w:p>
        </w:tc>
        <w:tc>
          <w:tcPr>
            <w:tcW w:w="908" w:type="dxa"/>
            <w:vMerge w:val="restart"/>
            <w:tcBorders>
              <w:left w:val="single" w:sz="0" w:space="0" w:color="000000"/>
              <w:bottom w:val="single" w:sz="0" w:space="0" w:color="000000"/>
            </w:tcBorders>
          </w:tcPr>
          <w:p w:rsidR="001062B4" w:rsidRDefault="001062B4" w:rsidP="004422BA">
            <w:pPr>
              <w:jc w:val="center"/>
            </w:pPr>
            <w:r>
              <w:t>1</w:t>
            </w:r>
          </w:p>
        </w:tc>
        <w:tc>
          <w:tcPr>
            <w:tcW w:w="3868" w:type="dxa"/>
            <w:vMerge w:val="restart"/>
            <w:tcBorders>
              <w:left w:val="single" w:sz="0" w:space="0" w:color="000000"/>
              <w:bottom w:val="single" w:sz="0" w:space="0" w:color="000000"/>
            </w:tcBorders>
          </w:tcPr>
          <w:p w:rsidR="001062B4" w:rsidRDefault="001062B4" w:rsidP="004422BA">
            <w:pPr>
              <w:ind w:right="-108"/>
            </w:pPr>
            <w:r>
              <w:rPr>
                <w:sz w:val="22"/>
              </w:rPr>
              <w:t>Коррекция внимания,  вербальной памяти.</w:t>
            </w:r>
          </w:p>
        </w:tc>
        <w:tc>
          <w:tcPr>
            <w:tcW w:w="1869" w:type="dxa"/>
            <w:vMerge w:val="restart"/>
            <w:tcBorders>
              <w:left w:val="single" w:sz="0" w:space="0" w:color="000000"/>
              <w:bottom w:val="single" w:sz="0" w:space="0" w:color="000000"/>
            </w:tcBorders>
          </w:tcPr>
          <w:p w:rsidR="001062B4" w:rsidRDefault="001062B4" w:rsidP="004422BA">
            <w:pPr>
              <w:jc w:val="center"/>
              <w:rPr>
                <w:bCs/>
              </w:rPr>
            </w:pPr>
          </w:p>
        </w:tc>
        <w:tc>
          <w:tcPr>
            <w:tcW w:w="2491" w:type="dxa"/>
            <w:vMerge w:val="restart"/>
            <w:tcBorders>
              <w:left w:val="single" w:sz="0" w:space="0" w:color="000000"/>
              <w:bottom w:val="single" w:sz="0" w:space="0" w:color="000000"/>
              <w:right w:val="single" w:sz="0" w:space="0" w:color="000000"/>
            </w:tcBorders>
          </w:tcPr>
          <w:p w:rsidR="001062B4" w:rsidRDefault="001062B4" w:rsidP="004422BA">
            <w:pPr>
              <w:ind w:left="5" w:right="35"/>
            </w:pPr>
            <w:r>
              <w:t>Диктант</w:t>
            </w:r>
          </w:p>
        </w:tc>
      </w:tr>
      <w:tr w:rsidR="001062B4" w:rsidTr="004422BA">
        <w:trPr>
          <w:trHeight w:val="293"/>
        </w:trPr>
        <w:tc>
          <w:tcPr>
            <w:tcW w:w="697" w:type="dxa"/>
            <w:vMerge w:val="restart"/>
            <w:tcBorders>
              <w:left w:val="single" w:sz="0" w:space="0" w:color="000000"/>
              <w:bottom w:val="single" w:sz="0" w:space="0" w:color="000000"/>
            </w:tcBorders>
          </w:tcPr>
          <w:p w:rsidR="001062B4" w:rsidRDefault="001062B4" w:rsidP="004422BA">
            <w:pPr>
              <w:pStyle w:val="aff0"/>
              <w:jc w:val="center"/>
            </w:pPr>
            <w:r>
              <w:rPr>
                <w:lang w:val="ru-RU"/>
              </w:rPr>
              <w:t>10</w:t>
            </w:r>
          </w:p>
        </w:tc>
        <w:tc>
          <w:tcPr>
            <w:tcW w:w="1224" w:type="dxa"/>
            <w:vMerge w:val="restart"/>
            <w:tcBorders>
              <w:left w:val="single" w:sz="0" w:space="0" w:color="000000"/>
              <w:bottom w:val="single" w:sz="0" w:space="0" w:color="000000"/>
            </w:tcBorders>
          </w:tcPr>
          <w:p w:rsidR="001062B4" w:rsidRDefault="001062B4" w:rsidP="004422BA">
            <w:pPr>
              <w:pStyle w:val="aff0"/>
              <w:rPr>
                <w:lang w:val="ru-RU"/>
              </w:rPr>
            </w:pPr>
            <w:r>
              <w:rPr>
                <w:lang w:val="ru-RU"/>
              </w:rPr>
              <w:t>26.09</w:t>
            </w:r>
          </w:p>
        </w:tc>
        <w:tc>
          <w:tcPr>
            <w:tcW w:w="4171" w:type="dxa"/>
            <w:vMerge w:val="restart"/>
            <w:tcBorders>
              <w:left w:val="single" w:sz="0" w:space="0" w:color="000000"/>
              <w:bottom w:val="single" w:sz="0" w:space="0" w:color="000000"/>
            </w:tcBorders>
          </w:tcPr>
          <w:p w:rsidR="001062B4" w:rsidRDefault="001062B4" w:rsidP="004422BA">
            <w:r>
              <w:t>Работа над ошибками</w:t>
            </w:r>
          </w:p>
        </w:tc>
        <w:tc>
          <w:tcPr>
            <w:tcW w:w="908" w:type="dxa"/>
            <w:vMerge w:val="restart"/>
            <w:tcBorders>
              <w:left w:val="single" w:sz="0" w:space="0" w:color="000000"/>
              <w:bottom w:val="single" w:sz="0" w:space="0" w:color="000000"/>
            </w:tcBorders>
          </w:tcPr>
          <w:p w:rsidR="001062B4" w:rsidRDefault="001062B4" w:rsidP="004422BA">
            <w:pPr>
              <w:jc w:val="center"/>
            </w:pPr>
            <w:r>
              <w:t>1</w:t>
            </w:r>
          </w:p>
        </w:tc>
        <w:tc>
          <w:tcPr>
            <w:tcW w:w="3868" w:type="dxa"/>
            <w:vMerge w:val="restart"/>
            <w:tcBorders>
              <w:left w:val="single" w:sz="0" w:space="0" w:color="000000"/>
              <w:bottom w:val="single" w:sz="0" w:space="0" w:color="000000"/>
            </w:tcBorders>
          </w:tcPr>
          <w:p w:rsidR="001062B4" w:rsidRPr="00ED580F" w:rsidRDefault="001062B4" w:rsidP="004422BA">
            <w:pPr>
              <w:ind w:right="-108"/>
            </w:pPr>
            <w:r w:rsidRPr="00ED580F">
              <w:rPr>
                <w:sz w:val="22"/>
              </w:rPr>
              <w:t>Коррекция логического мышления. Анализ, синтез.</w:t>
            </w:r>
          </w:p>
        </w:tc>
        <w:tc>
          <w:tcPr>
            <w:tcW w:w="1869" w:type="dxa"/>
            <w:vMerge w:val="restart"/>
            <w:tcBorders>
              <w:left w:val="single" w:sz="0" w:space="0" w:color="000000"/>
              <w:bottom w:val="single" w:sz="0" w:space="0" w:color="000000"/>
            </w:tcBorders>
          </w:tcPr>
          <w:p w:rsidR="001062B4" w:rsidRPr="00ED580F" w:rsidRDefault="001062B4" w:rsidP="004422BA">
            <w:pPr>
              <w:jc w:val="center"/>
              <w:rPr>
                <w:bCs/>
              </w:rPr>
            </w:pPr>
          </w:p>
        </w:tc>
        <w:tc>
          <w:tcPr>
            <w:tcW w:w="2491" w:type="dxa"/>
            <w:vMerge w:val="restart"/>
            <w:tcBorders>
              <w:left w:val="single" w:sz="0" w:space="0" w:color="000000"/>
              <w:bottom w:val="single" w:sz="0" w:space="0" w:color="000000"/>
              <w:right w:val="single" w:sz="0" w:space="0" w:color="000000"/>
            </w:tcBorders>
          </w:tcPr>
          <w:p w:rsidR="001062B4" w:rsidRDefault="001062B4" w:rsidP="004422BA">
            <w:pPr>
              <w:ind w:left="5" w:right="35"/>
            </w:pPr>
            <w:r>
              <w:t>Составление предложений со словами</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jc w:val="center"/>
              <w:rPr>
                <w:b/>
                <w:sz w:val="22"/>
              </w:rPr>
            </w:pPr>
            <w:r>
              <w:rPr>
                <w:b/>
                <w:sz w:val="22"/>
              </w:rPr>
              <w:t>Звуки и буквы (10 часов)</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rPr>
                <w:lang w:val="ru-RU"/>
              </w:rPr>
              <w:t xml:space="preserve">11 </w:t>
            </w:r>
          </w:p>
        </w:tc>
        <w:tc>
          <w:tcPr>
            <w:tcW w:w="1224" w:type="dxa"/>
            <w:tcBorders>
              <w:left w:val="single" w:sz="0" w:space="0" w:color="000000"/>
              <w:bottom w:val="single" w:sz="0" w:space="0" w:color="000000"/>
            </w:tcBorders>
          </w:tcPr>
          <w:p w:rsidR="001062B4" w:rsidRDefault="001062B4" w:rsidP="004422BA">
            <w:pPr>
              <w:pStyle w:val="aff0"/>
            </w:pPr>
            <w:r>
              <w:rPr>
                <w:lang w:val="ru-RU"/>
              </w:rPr>
              <w:t>27.09</w:t>
            </w:r>
          </w:p>
        </w:tc>
        <w:tc>
          <w:tcPr>
            <w:tcW w:w="4171" w:type="dxa"/>
            <w:tcBorders>
              <w:left w:val="single" w:sz="0" w:space="0" w:color="000000"/>
              <w:bottom w:val="single" w:sz="0" w:space="0" w:color="000000"/>
            </w:tcBorders>
          </w:tcPr>
          <w:p w:rsidR="001062B4" w:rsidRDefault="001062B4" w:rsidP="004422BA">
            <w:r>
              <w:t>Алфавит. Звуки гласные и согласные</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восприятия  на основе узнавания, различения.</w:t>
            </w:r>
          </w:p>
        </w:tc>
        <w:tc>
          <w:tcPr>
            <w:tcW w:w="1869" w:type="dxa"/>
            <w:tcBorders>
              <w:left w:val="single" w:sz="0" w:space="0" w:color="000000"/>
              <w:bottom w:val="single" w:sz="0" w:space="0" w:color="000000"/>
            </w:tcBorders>
          </w:tcPr>
          <w:p w:rsidR="001062B4" w:rsidRDefault="001062B4" w:rsidP="004422BA">
            <w:pPr>
              <w:jc w:val="center"/>
              <w:rPr>
                <w:b/>
                <w:i/>
              </w:rPr>
            </w:pPr>
            <w:proofErr w:type="spellStart"/>
            <w:proofErr w:type="gramStart"/>
            <w:r>
              <w:rPr>
                <w:b/>
                <w:i/>
              </w:rPr>
              <w:t>админи-стратор</w:t>
            </w:r>
            <w:proofErr w:type="spellEnd"/>
            <w:proofErr w:type="gramEnd"/>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t>Выделение в словах гласных и согласных</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rPr>
                <w:lang w:val="ru-RU"/>
              </w:rPr>
              <w:t xml:space="preserve">12 </w:t>
            </w:r>
          </w:p>
        </w:tc>
        <w:tc>
          <w:tcPr>
            <w:tcW w:w="1224" w:type="dxa"/>
            <w:tcBorders>
              <w:left w:val="single" w:sz="0" w:space="0" w:color="000000"/>
              <w:bottom w:val="single" w:sz="0" w:space="0" w:color="000000"/>
            </w:tcBorders>
          </w:tcPr>
          <w:p w:rsidR="001062B4" w:rsidRDefault="001062B4" w:rsidP="004422BA">
            <w:pPr>
              <w:pStyle w:val="aff0"/>
            </w:pPr>
            <w:r>
              <w:rPr>
                <w:lang w:val="ru-RU"/>
              </w:rPr>
              <w:t>28.09</w:t>
            </w:r>
          </w:p>
        </w:tc>
        <w:tc>
          <w:tcPr>
            <w:tcW w:w="4171" w:type="dxa"/>
            <w:tcBorders>
              <w:left w:val="single" w:sz="0" w:space="0" w:color="000000"/>
              <w:bottom w:val="single" w:sz="0" w:space="0" w:color="000000"/>
            </w:tcBorders>
          </w:tcPr>
          <w:p w:rsidR="001062B4" w:rsidRPr="00ED580F" w:rsidRDefault="001062B4" w:rsidP="004422BA">
            <w:proofErr w:type="gramStart"/>
            <w:r w:rsidRPr="00ED580F">
              <w:t>Разделительный</w:t>
            </w:r>
            <w:proofErr w:type="gramEnd"/>
            <w:r w:rsidRPr="00ED580F">
              <w:t xml:space="preserve"> </w:t>
            </w:r>
            <w:r w:rsidRPr="00ED580F">
              <w:rPr>
                <w:i/>
              </w:rPr>
              <w:t xml:space="preserve">ь </w:t>
            </w:r>
            <w:r w:rsidRPr="00ED580F">
              <w:t xml:space="preserve">и </w:t>
            </w:r>
            <w:r w:rsidRPr="00ED580F">
              <w:rPr>
                <w:i/>
              </w:rPr>
              <w:t>ъ</w:t>
            </w:r>
            <w:r w:rsidRPr="00ED580F">
              <w:t xml:space="preserve"> знаки.</w:t>
            </w:r>
          </w:p>
          <w:p w:rsidR="001062B4" w:rsidRDefault="001062B4" w:rsidP="004422BA">
            <w:r w:rsidRPr="00ED580F">
              <w:lastRenderedPageBreak/>
              <w:t xml:space="preserve"> </w:t>
            </w:r>
            <w:r>
              <w:t>Словарный диктант</w:t>
            </w:r>
          </w:p>
        </w:tc>
        <w:tc>
          <w:tcPr>
            <w:tcW w:w="908" w:type="dxa"/>
            <w:tcBorders>
              <w:left w:val="single" w:sz="0" w:space="0" w:color="000000"/>
              <w:bottom w:val="single" w:sz="0" w:space="0" w:color="000000"/>
            </w:tcBorders>
          </w:tcPr>
          <w:p w:rsidR="001062B4" w:rsidRDefault="001062B4" w:rsidP="004422BA">
            <w:pPr>
              <w:jc w:val="center"/>
            </w:pPr>
            <w:r>
              <w:lastRenderedPageBreak/>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и мышления.</w:t>
            </w:r>
          </w:p>
          <w:p w:rsidR="001062B4" w:rsidRPr="00ED580F" w:rsidRDefault="001062B4" w:rsidP="004422BA">
            <w:pPr>
              <w:ind w:right="-108"/>
              <w:rPr>
                <w:sz w:val="22"/>
              </w:rPr>
            </w:pPr>
            <w:r w:rsidRPr="00ED580F">
              <w:rPr>
                <w:sz w:val="22"/>
              </w:rPr>
              <w:lastRenderedPageBreak/>
              <w:t>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lastRenderedPageBreak/>
              <w:t>архив</w:t>
            </w:r>
          </w:p>
          <w:p w:rsidR="001062B4" w:rsidRDefault="001062B4" w:rsidP="004422BA">
            <w:pPr>
              <w:ind w:right="-216"/>
              <w:jc w:val="center"/>
              <w:rPr>
                <w:b/>
                <w:i/>
              </w:rPr>
            </w:pPr>
            <w:r>
              <w:rPr>
                <w:b/>
                <w:i/>
              </w:rPr>
              <w:lastRenderedPageBreak/>
              <w:t>аэрофлот</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lastRenderedPageBreak/>
              <w:t xml:space="preserve">Составление </w:t>
            </w:r>
            <w:r w:rsidRPr="00ED580F">
              <w:lastRenderedPageBreak/>
              <w:t>предложений  по данному началу</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rPr>
                <w:lang w:val="ru-RU"/>
              </w:rPr>
              <w:lastRenderedPageBreak/>
              <w:t xml:space="preserve">13  </w:t>
            </w:r>
          </w:p>
        </w:tc>
        <w:tc>
          <w:tcPr>
            <w:tcW w:w="1224" w:type="dxa"/>
            <w:tcBorders>
              <w:left w:val="single" w:sz="0" w:space="0" w:color="000000"/>
              <w:bottom w:val="single" w:sz="0" w:space="0" w:color="000000"/>
            </w:tcBorders>
          </w:tcPr>
          <w:p w:rsidR="001062B4" w:rsidRDefault="001062B4" w:rsidP="004422BA">
            <w:pPr>
              <w:pStyle w:val="aff0"/>
            </w:pPr>
            <w:r>
              <w:rPr>
                <w:lang w:val="ru-RU"/>
              </w:rPr>
              <w:t>02.10</w:t>
            </w:r>
          </w:p>
        </w:tc>
        <w:tc>
          <w:tcPr>
            <w:tcW w:w="4171" w:type="dxa"/>
            <w:tcBorders>
              <w:left w:val="single" w:sz="0" w:space="0" w:color="000000"/>
              <w:bottom w:val="single" w:sz="0" w:space="0" w:color="000000"/>
            </w:tcBorders>
          </w:tcPr>
          <w:p w:rsidR="001062B4" w:rsidRPr="00ED580F" w:rsidRDefault="001062B4" w:rsidP="004422BA">
            <w:r w:rsidRPr="00ED580F">
              <w:t>Согласные твёрдые и мягкие, звонкие и глухие, непроизносимые</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на основе узнавания, различения.</w:t>
            </w:r>
          </w:p>
        </w:tc>
        <w:tc>
          <w:tcPr>
            <w:tcW w:w="1869" w:type="dxa"/>
            <w:tcBorders>
              <w:left w:val="single" w:sz="0" w:space="0" w:color="000000"/>
              <w:bottom w:val="single" w:sz="0" w:space="0" w:color="000000"/>
            </w:tcBorders>
          </w:tcPr>
          <w:p w:rsidR="001062B4" w:rsidRDefault="001062B4" w:rsidP="004422BA">
            <w:pPr>
              <w:jc w:val="center"/>
              <w:rPr>
                <w:b/>
                <w:i/>
              </w:rPr>
            </w:pPr>
            <w:r>
              <w:rPr>
                <w:b/>
                <w:i/>
              </w:rPr>
              <w:t>бетон</w:t>
            </w:r>
          </w:p>
          <w:p w:rsidR="001062B4" w:rsidRDefault="001062B4" w:rsidP="004422BA">
            <w:pPr>
              <w:ind w:left="-108" w:right="-108"/>
              <w:jc w:val="center"/>
              <w:rPr>
                <w:b/>
                <w:i/>
              </w:rPr>
            </w:pPr>
            <w:r>
              <w:rPr>
                <w:b/>
                <w:i/>
              </w:rPr>
              <w:t>библиограф</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Дописать предложения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1</w:t>
            </w:r>
            <w:r>
              <w:rPr>
                <w:lang w:val="ru-RU"/>
              </w:rPr>
              <w:t>4</w:t>
            </w:r>
          </w:p>
        </w:tc>
        <w:tc>
          <w:tcPr>
            <w:tcW w:w="1224" w:type="dxa"/>
            <w:tcBorders>
              <w:left w:val="single" w:sz="0" w:space="0" w:color="000000"/>
              <w:bottom w:val="single" w:sz="0" w:space="0" w:color="000000"/>
            </w:tcBorders>
          </w:tcPr>
          <w:p w:rsidR="001062B4" w:rsidRDefault="001062B4" w:rsidP="004422BA">
            <w:pPr>
              <w:pStyle w:val="aff0"/>
            </w:pPr>
            <w:r>
              <w:rPr>
                <w:lang w:val="ru-RU"/>
              </w:rPr>
              <w:t>03.10</w:t>
            </w:r>
          </w:p>
        </w:tc>
        <w:tc>
          <w:tcPr>
            <w:tcW w:w="4171" w:type="dxa"/>
            <w:tcBorders>
              <w:left w:val="single" w:sz="0" w:space="0" w:color="000000"/>
              <w:bottom w:val="single" w:sz="0" w:space="0" w:color="000000"/>
            </w:tcBorders>
          </w:tcPr>
          <w:p w:rsidR="001062B4" w:rsidRDefault="001062B4" w:rsidP="004422BA">
            <w:r>
              <w:t>Сомнительные гласные и согласные, способы их проверки.</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на основе узнавания, различения.</w:t>
            </w:r>
          </w:p>
        </w:tc>
        <w:tc>
          <w:tcPr>
            <w:tcW w:w="1869" w:type="dxa"/>
            <w:tcBorders>
              <w:left w:val="single" w:sz="0" w:space="0" w:color="000000"/>
              <w:bottom w:val="single" w:sz="0" w:space="0" w:color="000000"/>
            </w:tcBorders>
          </w:tcPr>
          <w:p w:rsidR="001062B4" w:rsidRDefault="001062B4" w:rsidP="004422BA">
            <w:pPr>
              <w:jc w:val="center"/>
              <w:rPr>
                <w:b/>
                <w:i/>
              </w:rPr>
            </w:pPr>
            <w:r>
              <w:rPr>
                <w:b/>
                <w:i/>
              </w:rPr>
              <w:t>окрестность</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1</w:t>
            </w:r>
            <w:r>
              <w:rPr>
                <w:lang w:val="ru-RU"/>
              </w:rPr>
              <w:t>5</w:t>
            </w:r>
          </w:p>
        </w:tc>
        <w:tc>
          <w:tcPr>
            <w:tcW w:w="1224" w:type="dxa"/>
            <w:tcBorders>
              <w:left w:val="single" w:sz="0" w:space="0" w:color="000000"/>
              <w:bottom w:val="single" w:sz="0" w:space="0" w:color="000000"/>
            </w:tcBorders>
          </w:tcPr>
          <w:p w:rsidR="001062B4" w:rsidRDefault="001062B4" w:rsidP="004422BA">
            <w:pPr>
              <w:pStyle w:val="aff0"/>
            </w:pPr>
            <w:r>
              <w:rPr>
                <w:lang w:val="ru-RU"/>
              </w:rPr>
              <w:t>04.10</w:t>
            </w:r>
          </w:p>
        </w:tc>
        <w:tc>
          <w:tcPr>
            <w:tcW w:w="4171" w:type="dxa"/>
            <w:tcBorders>
              <w:left w:val="single" w:sz="0" w:space="0" w:color="000000"/>
              <w:bottom w:val="single" w:sz="0" w:space="0" w:color="000000"/>
            </w:tcBorders>
          </w:tcPr>
          <w:p w:rsidR="001062B4" w:rsidRPr="00ED580F" w:rsidRDefault="001062B4" w:rsidP="004422BA">
            <w:r w:rsidRPr="00ED580F">
              <w:t>Практические упражнения. Деловое письмо: объявление</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на основе запоминания.</w:t>
            </w:r>
          </w:p>
        </w:tc>
        <w:tc>
          <w:tcPr>
            <w:tcW w:w="1869" w:type="dxa"/>
            <w:tcBorders>
              <w:left w:val="single" w:sz="0" w:space="0" w:color="000000"/>
              <w:bottom w:val="single" w:sz="0" w:space="0" w:color="000000"/>
            </w:tcBorders>
          </w:tcPr>
          <w:p w:rsidR="001062B4" w:rsidRPr="00ED580F" w:rsidRDefault="001062B4" w:rsidP="004422BA">
            <w:pPr>
              <w:ind w:left="-108" w:right="-108"/>
              <w:jc w:val="center"/>
              <w:rPr>
                <w:b/>
                <w:i/>
              </w:rPr>
            </w:pPr>
            <w:r w:rsidRPr="00ED580F">
              <w:rPr>
                <w:b/>
                <w:i/>
              </w:rPr>
              <w:t>биография</w:t>
            </w:r>
          </w:p>
          <w:p w:rsidR="001062B4" w:rsidRPr="00ED580F" w:rsidRDefault="001062B4" w:rsidP="004422BA">
            <w:pPr>
              <w:jc w:val="center"/>
              <w:rPr>
                <w:b/>
                <w:i/>
              </w:rPr>
            </w:pPr>
            <w:proofErr w:type="spellStart"/>
            <w:proofErr w:type="gramStart"/>
            <w:r w:rsidRPr="00ED580F">
              <w:rPr>
                <w:b/>
                <w:i/>
              </w:rPr>
              <w:t>благодар-ность</w:t>
            </w:r>
            <w:proofErr w:type="spellEnd"/>
            <w:proofErr w:type="gramEnd"/>
          </w:p>
          <w:p w:rsidR="001062B4" w:rsidRPr="00ED580F" w:rsidRDefault="001062B4" w:rsidP="004422BA">
            <w:pPr>
              <w:jc w:val="center"/>
              <w:rPr>
                <w:b/>
                <w:i/>
              </w:rPr>
            </w:pPr>
            <w:r w:rsidRPr="00ED580F">
              <w:rPr>
                <w:b/>
                <w:i/>
              </w:rPr>
              <w:t>благодаря (чему?)</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объявления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1</w:t>
            </w:r>
            <w:r>
              <w:rPr>
                <w:lang w:val="ru-RU"/>
              </w:rPr>
              <w:t>6</w:t>
            </w:r>
          </w:p>
        </w:tc>
        <w:tc>
          <w:tcPr>
            <w:tcW w:w="1224" w:type="dxa"/>
            <w:tcBorders>
              <w:left w:val="single" w:sz="0" w:space="0" w:color="000000"/>
              <w:bottom w:val="single" w:sz="0" w:space="0" w:color="000000"/>
            </w:tcBorders>
          </w:tcPr>
          <w:p w:rsidR="001062B4" w:rsidRDefault="001062B4" w:rsidP="004422BA">
            <w:pPr>
              <w:pStyle w:val="aff0"/>
            </w:pPr>
            <w:r>
              <w:rPr>
                <w:lang w:val="ru-RU"/>
              </w:rPr>
              <w:t>05.10</w:t>
            </w:r>
          </w:p>
        </w:tc>
        <w:tc>
          <w:tcPr>
            <w:tcW w:w="4171" w:type="dxa"/>
            <w:tcBorders>
              <w:left w:val="single" w:sz="0" w:space="0" w:color="000000"/>
              <w:bottom w:val="single" w:sz="0" w:space="0" w:color="000000"/>
            </w:tcBorders>
          </w:tcPr>
          <w:p w:rsidR="001062B4" w:rsidRPr="00ED580F" w:rsidRDefault="001062B4" w:rsidP="004422BA">
            <w:r w:rsidRPr="00ED580F">
              <w:t>Обобщающие упражнения. Гласные и согласные звуки.</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rPr>
                <w:sz w:val="22"/>
              </w:rPr>
            </w:pPr>
            <w:r w:rsidRPr="00ED580F">
              <w:rPr>
                <w:sz w:val="22"/>
              </w:rPr>
              <w:t>Коррекция мышления на основе упражнений в установлении логических связей, обобщения</w:t>
            </w:r>
          </w:p>
          <w:p w:rsidR="001062B4" w:rsidRPr="00ED580F"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ind w:right="-135"/>
              <w:jc w:val="center"/>
            </w:pPr>
            <w:r>
              <w:t>абонемент</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Подбор проверочных, однокоренных слов</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1</w:t>
            </w:r>
            <w:r>
              <w:rPr>
                <w:lang w:val="ru-RU"/>
              </w:rPr>
              <w:t>7</w:t>
            </w:r>
          </w:p>
        </w:tc>
        <w:tc>
          <w:tcPr>
            <w:tcW w:w="1224" w:type="dxa"/>
            <w:tcBorders>
              <w:left w:val="single" w:sz="0" w:space="0" w:color="000000"/>
              <w:bottom w:val="single" w:sz="0" w:space="0" w:color="000000"/>
            </w:tcBorders>
          </w:tcPr>
          <w:p w:rsidR="001062B4" w:rsidRDefault="001062B4" w:rsidP="004422BA">
            <w:pPr>
              <w:pStyle w:val="aff0"/>
            </w:pPr>
            <w:r>
              <w:rPr>
                <w:lang w:val="ru-RU"/>
              </w:rPr>
              <w:t>09.10</w:t>
            </w:r>
          </w:p>
        </w:tc>
        <w:tc>
          <w:tcPr>
            <w:tcW w:w="4171" w:type="dxa"/>
            <w:tcBorders>
              <w:left w:val="single" w:sz="0" w:space="0" w:color="000000"/>
              <w:bottom w:val="single" w:sz="0" w:space="0" w:color="000000"/>
            </w:tcBorders>
          </w:tcPr>
          <w:p w:rsidR="001062B4" w:rsidRDefault="001062B4" w:rsidP="004422BA">
            <w:r>
              <w:rPr>
                <w:b/>
              </w:rPr>
              <w:t>Изложение «</w:t>
            </w:r>
            <w:r>
              <w:t xml:space="preserve">Переполох в лесу» </w:t>
            </w:r>
          </w:p>
        </w:tc>
        <w:tc>
          <w:tcPr>
            <w:tcW w:w="908" w:type="dxa"/>
            <w:tcBorders>
              <w:left w:val="single" w:sz="0" w:space="0" w:color="000000"/>
              <w:bottom w:val="single" w:sz="0" w:space="0" w:color="000000"/>
            </w:tcBorders>
          </w:tcPr>
          <w:p w:rsidR="001062B4" w:rsidRDefault="001062B4" w:rsidP="004422BA">
            <w:pPr>
              <w:jc w:val="center"/>
            </w:pPr>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слухового восприятия,  вербальной памяти.</w:t>
            </w:r>
          </w:p>
        </w:tc>
        <w:tc>
          <w:tcPr>
            <w:tcW w:w="1869" w:type="dxa"/>
            <w:tcBorders>
              <w:left w:val="single" w:sz="0" w:space="0" w:color="000000"/>
              <w:bottom w:val="single" w:sz="0" w:space="0" w:color="000000"/>
            </w:tcBorders>
          </w:tcPr>
          <w:p w:rsidR="001062B4" w:rsidRPr="00ED580F" w:rsidRDefault="001062B4" w:rsidP="004422BA">
            <w:pPr>
              <w:ind w:right="-135"/>
              <w:jc w:val="center"/>
            </w:pPr>
            <w:r w:rsidRPr="00ED580F">
              <w:t>полянка лисята кувыркаются шишка</w:t>
            </w:r>
          </w:p>
          <w:p w:rsidR="001062B4" w:rsidRPr="00ED580F" w:rsidRDefault="001062B4" w:rsidP="004422BA">
            <w:pPr>
              <w:ind w:right="-135"/>
              <w:jc w:val="center"/>
            </w:pPr>
            <w:r w:rsidRPr="00ED580F">
              <w:t xml:space="preserve"> завизжали</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rsidRPr="00ED580F">
              <w:t xml:space="preserve"> </w:t>
            </w:r>
            <w:r>
              <w:t xml:space="preserve">Письменное </w:t>
            </w:r>
          </w:p>
          <w:p w:rsidR="001062B4" w:rsidRDefault="001062B4" w:rsidP="004422BA">
            <w:pPr>
              <w:ind w:left="5" w:right="35"/>
            </w:pPr>
            <w:r>
              <w:t xml:space="preserve">изложение </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pStyle w:val="aff0"/>
              <w:jc w:val="center"/>
              <w:rPr>
                <w:b/>
                <w:bCs/>
                <w:lang w:val="ru-RU"/>
              </w:rPr>
            </w:pPr>
            <w:r>
              <w:rPr>
                <w:b/>
                <w:bCs/>
                <w:lang w:val="ru-RU"/>
              </w:rPr>
              <w:t>Слово. Состав слова.</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t>18</w:t>
            </w:r>
          </w:p>
        </w:tc>
        <w:tc>
          <w:tcPr>
            <w:tcW w:w="1224" w:type="dxa"/>
            <w:tcBorders>
              <w:left w:val="single" w:sz="0" w:space="0" w:color="000000"/>
              <w:bottom w:val="single" w:sz="0" w:space="0" w:color="000000"/>
            </w:tcBorders>
          </w:tcPr>
          <w:p w:rsidR="001062B4" w:rsidRDefault="001062B4" w:rsidP="004422BA">
            <w:pPr>
              <w:pStyle w:val="aff0"/>
            </w:pPr>
            <w:r>
              <w:rPr>
                <w:lang w:val="ru-RU"/>
              </w:rPr>
              <w:t xml:space="preserve"> 10.10</w:t>
            </w:r>
          </w:p>
        </w:tc>
        <w:tc>
          <w:tcPr>
            <w:tcW w:w="4171" w:type="dxa"/>
            <w:tcBorders>
              <w:left w:val="single" w:sz="0" w:space="0" w:color="000000"/>
              <w:bottom w:val="single" w:sz="0" w:space="0" w:color="000000"/>
            </w:tcBorders>
          </w:tcPr>
          <w:p w:rsidR="001062B4" w:rsidRDefault="001062B4" w:rsidP="004422BA">
            <w:r>
              <w:t xml:space="preserve"> Разбор слова по составу</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40"/>
              <w:rPr>
                <w:sz w:val="22"/>
              </w:rPr>
            </w:pPr>
            <w:r w:rsidRPr="00ED580F">
              <w:rPr>
                <w:sz w:val="22"/>
              </w:rPr>
              <w:t>Коррекция зрительного и слухового восприятия на основе узнавания, различения.</w:t>
            </w:r>
          </w:p>
        </w:tc>
        <w:tc>
          <w:tcPr>
            <w:tcW w:w="1869" w:type="dxa"/>
            <w:tcBorders>
              <w:left w:val="single" w:sz="0" w:space="0" w:color="000000"/>
              <w:bottom w:val="single" w:sz="0" w:space="0" w:color="000000"/>
            </w:tcBorders>
          </w:tcPr>
          <w:p w:rsidR="001062B4" w:rsidRDefault="001062B4" w:rsidP="004422BA">
            <w:pPr>
              <w:jc w:val="center"/>
              <w:rPr>
                <w:b/>
                <w:i/>
              </w:rPr>
            </w:pPr>
            <w:r>
              <w:rPr>
                <w:b/>
                <w:i/>
              </w:rPr>
              <w:t>квалификация</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t>Составление слов по предложенным схемам</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t>19</w:t>
            </w:r>
          </w:p>
        </w:tc>
        <w:tc>
          <w:tcPr>
            <w:tcW w:w="1224" w:type="dxa"/>
            <w:tcBorders>
              <w:left w:val="single" w:sz="0" w:space="0" w:color="000000"/>
              <w:bottom w:val="single" w:sz="0" w:space="0" w:color="000000"/>
            </w:tcBorders>
          </w:tcPr>
          <w:p w:rsidR="001062B4" w:rsidRDefault="001062B4" w:rsidP="004422BA">
            <w:pPr>
              <w:pStyle w:val="aff0"/>
            </w:pPr>
            <w:r>
              <w:rPr>
                <w:lang w:val="ru-RU"/>
              </w:rPr>
              <w:t>11.10</w:t>
            </w:r>
          </w:p>
        </w:tc>
        <w:tc>
          <w:tcPr>
            <w:tcW w:w="4171" w:type="dxa"/>
            <w:tcBorders>
              <w:left w:val="single" w:sz="0" w:space="0" w:color="000000"/>
              <w:bottom w:val="single" w:sz="0" w:space="0" w:color="000000"/>
            </w:tcBorders>
          </w:tcPr>
          <w:p w:rsidR="001062B4" w:rsidRDefault="001062B4" w:rsidP="004422BA">
            <w:r w:rsidRPr="00ED580F">
              <w:t xml:space="preserve">Единообразное написание ряда приставок на согласную вне зависимости от произношения. </w:t>
            </w:r>
            <w:r>
              <w:t xml:space="preserve">Предупредительный диктант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сравнение, классификация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коллективизация</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t>Составление слов по предложенным схемам</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t>20</w:t>
            </w:r>
          </w:p>
        </w:tc>
        <w:tc>
          <w:tcPr>
            <w:tcW w:w="1224" w:type="dxa"/>
            <w:tcBorders>
              <w:left w:val="single" w:sz="0" w:space="0" w:color="000000"/>
              <w:bottom w:val="single" w:sz="0" w:space="0" w:color="000000"/>
            </w:tcBorders>
          </w:tcPr>
          <w:p w:rsidR="001062B4" w:rsidRDefault="001062B4" w:rsidP="004422BA">
            <w:pPr>
              <w:pStyle w:val="aff0"/>
            </w:pPr>
            <w:r>
              <w:rPr>
                <w:lang w:val="ru-RU"/>
              </w:rPr>
              <w:t>12.10</w:t>
            </w:r>
          </w:p>
        </w:tc>
        <w:tc>
          <w:tcPr>
            <w:tcW w:w="4171" w:type="dxa"/>
            <w:tcBorders>
              <w:left w:val="single" w:sz="0" w:space="0" w:color="000000"/>
              <w:bottom w:val="single" w:sz="0" w:space="0" w:color="000000"/>
            </w:tcBorders>
          </w:tcPr>
          <w:p w:rsidR="001062B4" w:rsidRPr="00ED580F" w:rsidRDefault="001062B4" w:rsidP="004422BA">
            <w:r w:rsidRPr="00ED580F">
              <w:t xml:space="preserve">Единообразное написание </w:t>
            </w:r>
            <w:r w:rsidRPr="00ED580F">
              <w:lastRenderedPageBreak/>
              <w:t xml:space="preserve">ударных и безударных гласных звонких и глухих согласных в </w:t>
            </w:r>
            <w:proofErr w:type="gramStart"/>
            <w:r w:rsidRPr="00ED580F">
              <w:t>корне слова</w:t>
            </w:r>
            <w:proofErr w:type="gramEnd"/>
          </w:p>
        </w:tc>
        <w:tc>
          <w:tcPr>
            <w:tcW w:w="908" w:type="dxa"/>
            <w:tcBorders>
              <w:left w:val="single" w:sz="0" w:space="0" w:color="000000"/>
              <w:bottom w:val="single" w:sz="0" w:space="0" w:color="000000"/>
            </w:tcBorders>
          </w:tcPr>
          <w:p w:rsidR="001062B4" w:rsidRDefault="001062B4" w:rsidP="004422BA">
            <w:r>
              <w:lastRenderedPageBreak/>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мышления, аналитико-</w:t>
            </w:r>
            <w:r w:rsidRPr="00ED580F">
              <w:rPr>
                <w:sz w:val="22"/>
              </w:rPr>
              <w:lastRenderedPageBreak/>
              <w:t>синтетической сферы</w:t>
            </w:r>
          </w:p>
        </w:tc>
        <w:tc>
          <w:tcPr>
            <w:tcW w:w="1869" w:type="dxa"/>
            <w:tcBorders>
              <w:left w:val="single" w:sz="0" w:space="0" w:color="000000"/>
              <w:bottom w:val="single" w:sz="0" w:space="0" w:color="000000"/>
            </w:tcBorders>
          </w:tcPr>
          <w:p w:rsidR="001062B4" w:rsidRDefault="001062B4" w:rsidP="004422BA">
            <w:pPr>
              <w:ind w:right="-135"/>
              <w:jc w:val="center"/>
            </w:pPr>
            <w:r>
              <w:lastRenderedPageBreak/>
              <w:t>бандероль</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t xml:space="preserve">Составление слов по </w:t>
            </w:r>
            <w:r w:rsidRPr="00ED580F">
              <w:lastRenderedPageBreak/>
              <w:t>предложенным схемам</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lastRenderedPageBreak/>
              <w:t>21</w:t>
            </w:r>
          </w:p>
        </w:tc>
        <w:tc>
          <w:tcPr>
            <w:tcW w:w="1224" w:type="dxa"/>
            <w:tcBorders>
              <w:left w:val="single" w:sz="0" w:space="0" w:color="000000"/>
              <w:bottom w:val="single" w:sz="0" w:space="0" w:color="000000"/>
            </w:tcBorders>
          </w:tcPr>
          <w:p w:rsidR="001062B4" w:rsidRDefault="001062B4" w:rsidP="004422BA">
            <w:pPr>
              <w:pStyle w:val="aff0"/>
            </w:pPr>
            <w:r>
              <w:rPr>
                <w:lang w:val="ru-RU"/>
              </w:rPr>
              <w:t>16.10</w:t>
            </w:r>
          </w:p>
        </w:tc>
        <w:tc>
          <w:tcPr>
            <w:tcW w:w="4171" w:type="dxa"/>
            <w:tcBorders>
              <w:left w:val="single" w:sz="0" w:space="0" w:color="000000"/>
              <w:bottom w:val="single" w:sz="0" w:space="0" w:color="000000"/>
            </w:tcBorders>
          </w:tcPr>
          <w:p w:rsidR="001062B4" w:rsidRPr="00ED580F" w:rsidRDefault="001062B4" w:rsidP="004422BA">
            <w:pPr>
              <w:rPr>
                <w:i/>
                <w:u w:val="single"/>
              </w:rPr>
            </w:pPr>
            <w:r w:rsidRPr="00ED580F">
              <w:t>Правописание приставок, меняющих конечную согласную, в зависимости от произношения</w:t>
            </w:r>
            <w:r w:rsidRPr="00ED580F">
              <w:rPr>
                <w:i/>
                <w:u w:val="single"/>
              </w:rPr>
              <w:t xml:space="preserve"> бе</w:t>
            </w:r>
            <w:proofErr w:type="gramStart"/>
            <w:r w:rsidRPr="00ED580F">
              <w:rPr>
                <w:i/>
                <w:u w:val="single"/>
              </w:rPr>
              <w:t>з-</w:t>
            </w:r>
            <w:proofErr w:type="gramEnd"/>
            <w:r w:rsidRPr="00ED580F">
              <w:rPr>
                <w:i/>
                <w:u w:val="single"/>
              </w:rPr>
              <w:t xml:space="preserve">  , (бес-), воз- (</w:t>
            </w:r>
            <w:proofErr w:type="spellStart"/>
            <w:r w:rsidRPr="00ED580F">
              <w:rPr>
                <w:i/>
                <w:u w:val="single"/>
              </w:rPr>
              <w:t>вос</w:t>
            </w:r>
            <w:proofErr w:type="spellEnd"/>
            <w:r w:rsidRPr="00ED580F">
              <w:rPr>
                <w:i/>
                <w:u w:val="single"/>
              </w:rPr>
              <w:t>-), раз- (рас-)</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внимания на основе узнавания и различения. </w:t>
            </w:r>
            <w:r>
              <w:rPr>
                <w:sz w:val="22"/>
              </w:rPr>
              <w:t>Анализ, синтез.</w:t>
            </w:r>
          </w:p>
        </w:tc>
        <w:tc>
          <w:tcPr>
            <w:tcW w:w="1869" w:type="dxa"/>
            <w:tcBorders>
              <w:left w:val="single" w:sz="0" w:space="0" w:color="000000"/>
              <w:bottom w:val="single" w:sz="0" w:space="0" w:color="000000"/>
            </w:tcBorders>
          </w:tcPr>
          <w:p w:rsidR="001062B4" w:rsidRDefault="001062B4" w:rsidP="004422BA">
            <w:pPr>
              <w:ind w:right="-216"/>
              <w:jc w:val="center"/>
              <w:rPr>
                <w:b/>
                <w:i/>
              </w:rPr>
            </w:pPr>
            <w:proofErr w:type="gramStart"/>
            <w:r>
              <w:rPr>
                <w:b/>
                <w:i/>
              </w:rPr>
              <w:t>л</w:t>
            </w:r>
            <w:proofErr w:type="gramEnd"/>
            <w:r>
              <w:rPr>
                <w:b/>
                <w:i/>
              </w:rPr>
              <w:t>андшафт</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t>Образование новых слов с помощью приставок</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t>22</w:t>
            </w:r>
          </w:p>
        </w:tc>
        <w:tc>
          <w:tcPr>
            <w:tcW w:w="1224" w:type="dxa"/>
            <w:tcBorders>
              <w:left w:val="single" w:sz="0" w:space="0" w:color="000000"/>
              <w:bottom w:val="single" w:sz="0" w:space="0" w:color="000000"/>
            </w:tcBorders>
          </w:tcPr>
          <w:p w:rsidR="001062B4" w:rsidRDefault="001062B4" w:rsidP="004422BA">
            <w:pPr>
              <w:pStyle w:val="aff0"/>
            </w:pPr>
            <w:r>
              <w:rPr>
                <w:lang w:val="ru-RU"/>
              </w:rPr>
              <w:t>17.10</w:t>
            </w:r>
          </w:p>
        </w:tc>
        <w:tc>
          <w:tcPr>
            <w:tcW w:w="4171" w:type="dxa"/>
            <w:tcBorders>
              <w:left w:val="single" w:sz="0" w:space="0" w:color="000000"/>
              <w:bottom w:val="single" w:sz="0" w:space="0" w:color="000000"/>
            </w:tcBorders>
          </w:tcPr>
          <w:p w:rsidR="001062B4" w:rsidRPr="00ED580F" w:rsidRDefault="001062B4" w:rsidP="004422BA">
            <w:r w:rsidRPr="00ED580F">
              <w:t xml:space="preserve">Сложные слова. Образование сложных слов с помощью соединительных гласных,  без соединительных гласных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ind w:right="-216"/>
              <w:jc w:val="center"/>
              <w:rPr>
                <w:b/>
                <w:i/>
              </w:rPr>
            </w:pPr>
            <w:r>
              <w:rPr>
                <w:b/>
                <w:i/>
              </w:rPr>
              <w:t>легенда</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35"/>
            </w:pPr>
            <w:r w:rsidRPr="00ED580F">
              <w:t>Образование новых слов из предложенных корней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23</w:t>
            </w:r>
          </w:p>
        </w:tc>
        <w:tc>
          <w:tcPr>
            <w:tcW w:w="1224" w:type="dxa"/>
            <w:tcBorders>
              <w:left w:val="single" w:sz="0" w:space="0" w:color="000000"/>
              <w:bottom w:val="single" w:sz="0" w:space="0" w:color="000000"/>
            </w:tcBorders>
          </w:tcPr>
          <w:p w:rsidR="001062B4" w:rsidRDefault="001062B4" w:rsidP="004422BA">
            <w:pPr>
              <w:pStyle w:val="aff0"/>
            </w:pPr>
            <w:r>
              <w:rPr>
                <w:lang w:val="ru-RU"/>
              </w:rPr>
              <w:t>18.10</w:t>
            </w:r>
          </w:p>
        </w:tc>
        <w:tc>
          <w:tcPr>
            <w:tcW w:w="4171" w:type="dxa"/>
            <w:tcBorders>
              <w:left w:val="single" w:sz="0" w:space="0" w:color="000000"/>
              <w:bottom w:val="single" w:sz="0" w:space="0" w:color="000000"/>
            </w:tcBorders>
          </w:tcPr>
          <w:p w:rsidR="001062B4" w:rsidRDefault="001062B4" w:rsidP="004422BA">
            <w:r>
              <w:t>Сложносокращённые слова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мышления. Анализ, синтез.</w:t>
            </w:r>
          </w:p>
        </w:tc>
        <w:tc>
          <w:tcPr>
            <w:tcW w:w="1869" w:type="dxa"/>
            <w:tcBorders>
              <w:left w:val="single" w:sz="0" w:space="0" w:color="000000"/>
              <w:bottom w:val="single" w:sz="0" w:space="0" w:color="000000"/>
            </w:tcBorders>
          </w:tcPr>
          <w:p w:rsidR="001062B4" w:rsidRDefault="001062B4" w:rsidP="004422BA">
            <w:pPr>
              <w:ind w:right="-216"/>
              <w:jc w:val="center"/>
              <w:rPr>
                <w:b/>
                <w:i/>
              </w:rPr>
            </w:pPr>
            <w:proofErr w:type="spellStart"/>
            <w:proofErr w:type="gramStart"/>
            <w:r>
              <w:rPr>
                <w:b/>
                <w:i/>
              </w:rPr>
              <w:t>малодуш-ный</w:t>
            </w:r>
            <w:proofErr w:type="spellEnd"/>
            <w:proofErr w:type="gramEnd"/>
          </w:p>
          <w:p w:rsidR="001062B4" w:rsidRDefault="001062B4" w:rsidP="004422BA">
            <w:pPr>
              <w:ind w:right="-216"/>
              <w:jc w:val="center"/>
              <w:rPr>
                <w:b/>
                <w:i/>
              </w:rPr>
            </w:pPr>
            <w:r>
              <w:rPr>
                <w:b/>
                <w:i/>
              </w:rPr>
              <w:t>ликование</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24</w:t>
            </w:r>
          </w:p>
        </w:tc>
        <w:tc>
          <w:tcPr>
            <w:tcW w:w="1224" w:type="dxa"/>
            <w:tcBorders>
              <w:left w:val="single" w:sz="0" w:space="0" w:color="000000"/>
              <w:bottom w:val="single" w:sz="0" w:space="0" w:color="000000"/>
            </w:tcBorders>
          </w:tcPr>
          <w:p w:rsidR="001062B4" w:rsidRDefault="001062B4" w:rsidP="004422BA">
            <w:pPr>
              <w:pStyle w:val="aff0"/>
            </w:pPr>
            <w:r>
              <w:rPr>
                <w:lang w:val="ru-RU"/>
              </w:rPr>
              <w:t>19.10</w:t>
            </w:r>
          </w:p>
        </w:tc>
        <w:tc>
          <w:tcPr>
            <w:tcW w:w="4171" w:type="dxa"/>
            <w:tcBorders>
              <w:left w:val="single" w:sz="0" w:space="0" w:color="000000"/>
              <w:bottom w:val="single" w:sz="0" w:space="0" w:color="000000"/>
            </w:tcBorders>
          </w:tcPr>
          <w:p w:rsidR="001062B4" w:rsidRDefault="001062B4" w:rsidP="004422BA">
            <w:r>
              <w:t>Сложносокращенные слова, образованные из названий первых букв или звуков каждого слова.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предложений со словами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25</w:t>
            </w:r>
          </w:p>
        </w:tc>
        <w:tc>
          <w:tcPr>
            <w:tcW w:w="1224" w:type="dxa"/>
            <w:tcBorders>
              <w:left w:val="single" w:sz="0" w:space="0" w:color="000000"/>
              <w:bottom w:val="single" w:sz="0" w:space="0" w:color="000000"/>
            </w:tcBorders>
          </w:tcPr>
          <w:p w:rsidR="001062B4" w:rsidRDefault="001062B4" w:rsidP="004422BA">
            <w:pPr>
              <w:pStyle w:val="aff0"/>
            </w:pPr>
            <w:r>
              <w:rPr>
                <w:lang w:val="ru-RU"/>
              </w:rPr>
              <w:t>23.10</w:t>
            </w:r>
          </w:p>
        </w:tc>
        <w:tc>
          <w:tcPr>
            <w:tcW w:w="4171" w:type="dxa"/>
            <w:tcBorders>
              <w:left w:val="single" w:sz="0" w:space="0" w:color="000000"/>
              <w:bottom w:val="single" w:sz="0" w:space="0" w:color="000000"/>
            </w:tcBorders>
          </w:tcPr>
          <w:p w:rsidR="001062B4" w:rsidRDefault="001062B4" w:rsidP="004422BA">
            <w:r>
              <w:t>Урок развития письменной связной речи. Деловое письмо: расписка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Анализ, синтез.</w:t>
            </w:r>
          </w:p>
        </w:tc>
        <w:tc>
          <w:tcPr>
            <w:tcW w:w="1869" w:type="dxa"/>
            <w:tcBorders>
              <w:left w:val="single" w:sz="0" w:space="0" w:color="000000"/>
              <w:bottom w:val="single" w:sz="0" w:space="0" w:color="000000"/>
            </w:tcBorders>
          </w:tcPr>
          <w:p w:rsidR="001062B4" w:rsidRDefault="001062B4" w:rsidP="004422BA">
            <w:pPr>
              <w:jc w:val="center"/>
            </w:pPr>
            <w:r>
              <w:t>расписка</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расписки</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26</w:t>
            </w:r>
          </w:p>
        </w:tc>
        <w:tc>
          <w:tcPr>
            <w:tcW w:w="1224" w:type="dxa"/>
            <w:tcBorders>
              <w:left w:val="single" w:sz="0" w:space="0" w:color="000000"/>
              <w:bottom w:val="single" w:sz="0" w:space="0" w:color="000000"/>
            </w:tcBorders>
          </w:tcPr>
          <w:p w:rsidR="001062B4" w:rsidRDefault="001062B4" w:rsidP="004422BA">
            <w:pPr>
              <w:pStyle w:val="aff0"/>
            </w:pPr>
            <w:r>
              <w:rPr>
                <w:lang w:val="ru-RU"/>
              </w:rPr>
              <w:t>24.10</w:t>
            </w:r>
          </w:p>
        </w:tc>
        <w:tc>
          <w:tcPr>
            <w:tcW w:w="4171" w:type="dxa"/>
            <w:tcBorders>
              <w:left w:val="single" w:sz="0" w:space="0" w:color="000000"/>
              <w:bottom w:val="single" w:sz="0" w:space="0" w:color="000000"/>
            </w:tcBorders>
          </w:tcPr>
          <w:p w:rsidR="001062B4" w:rsidRDefault="001062B4" w:rsidP="004422BA">
            <w:r>
              <w:t xml:space="preserve"> Обобщающий урок по теме «Состав слова»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jc w:val="cente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27</w:t>
            </w:r>
          </w:p>
        </w:tc>
        <w:tc>
          <w:tcPr>
            <w:tcW w:w="1224" w:type="dxa"/>
            <w:tcBorders>
              <w:left w:val="single" w:sz="0" w:space="0" w:color="000000"/>
              <w:bottom w:val="single" w:sz="0" w:space="0" w:color="000000"/>
            </w:tcBorders>
          </w:tcPr>
          <w:p w:rsidR="001062B4" w:rsidRDefault="001062B4" w:rsidP="004422BA">
            <w:pPr>
              <w:pStyle w:val="aff0"/>
            </w:pPr>
            <w:r>
              <w:rPr>
                <w:lang w:val="ru-RU"/>
              </w:rPr>
              <w:t>25.10</w:t>
            </w:r>
          </w:p>
        </w:tc>
        <w:tc>
          <w:tcPr>
            <w:tcW w:w="4171" w:type="dxa"/>
            <w:tcBorders>
              <w:left w:val="single" w:sz="0" w:space="0" w:color="000000"/>
              <w:bottom w:val="single" w:sz="0" w:space="0" w:color="000000"/>
            </w:tcBorders>
          </w:tcPr>
          <w:p w:rsidR="001062B4" w:rsidRDefault="001062B4" w:rsidP="004422BA">
            <w:r>
              <w:t>Контрольный диктант по теме «Состав слова»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вербальной памяти.</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28</w:t>
            </w:r>
          </w:p>
        </w:tc>
        <w:tc>
          <w:tcPr>
            <w:tcW w:w="1224" w:type="dxa"/>
            <w:tcBorders>
              <w:left w:val="single" w:sz="0" w:space="0" w:color="000000"/>
              <w:bottom w:val="single" w:sz="0" w:space="0" w:color="000000"/>
            </w:tcBorders>
          </w:tcPr>
          <w:p w:rsidR="001062B4" w:rsidRDefault="001062B4" w:rsidP="004422BA">
            <w:pPr>
              <w:pStyle w:val="aff0"/>
            </w:pPr>
            <w:r>
              <w:rPr>
                <w:lang w:val="ru-RU"/>
              </w:rPr>
              <w:t>26.10</w:t>
            </w: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Pr="00ED580F"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предложений со словами</w:t>
            </w:r>
          </w:p>
        </w:tc>
      </w:tr>
      <w:tr w:rsidR="001062B4" w:rsidRPr="00ED580F" w:rsidTr="004422BA">
        <w:tc>
          <w:tcPr>
            <w:tcW w:w="15228" w:type="dxa"/>
            <w:gridSpan w:val="7"/>
            <w:tcBorders>
              <w:left w:val="single" w:sz="0" w:space="0" w:color="000000"/>
              <w:bottom w:val="single" w:sz="0" w:space="0" w:color="000000"/>
              <w:right w:val="single" w:sz="0" w:space="0" w:color="000000"/>
            </w:tcBorders>
          </w:tcPr>
          <w:p w:rsidR="001062B4" w:rsidRPr="00ED580F" w:rsidRDefault="001062B4" w:rsidP="004422BA">
            <w:pPr>
              <w:ind w:right="-288"/>
              <w:jc w:val="center"/>
              <w:rPr>
                <w:b/>
                <w:bCs/>
              </w:rPr>
            </w:pPr>
            <w:r w:rsidRPr="00ED580F">
              <w:rPr>
                <w:b/>
              </w:rPr>
              <w:t>Имя существительное (10 часов)</w:t>
            </w:r>
          </w:p>
          <w:p w:rsidR="001062B4" w:rsidRPr="00ED580F" w:rsidRDefault="001062B4" w:rsidP="004422BA">
            <w:pPr>
              <w:ind w:right="-288"/>
              <w:jc w:val="center"/>
              <w:rPr>
                <w:b/>
                <w:bCs/>
              </w:rPr>
            </w:pPr>
            <w:r>
              <w:rPr>
                <w:b/>
              </w:rPr>
              <w:t>II четверть - 32 ч.</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lastRenderedPageBreak/>
              <w:t>29</w:t>
            </w:r>
          </w:p>
        </w:tc>
        <w:tc>
          <w:tcPr>
            <w:tcW w:w="1224" w:type="dxa"/>
            <w:tcBorders>
              <w:left w:val="single" w:sz="0" w:space="0" w:color="000000"/>
              <w:bottom w:val="single" w:sz="0" w:space="0" w:color="000000"/>
            </w:tcBorders>
          </w:tcPr>
          <w:p w:rsidR="001062B4" w:rsidRDefault="001062B4" w:rsidP="004422BA">
            <w:pPr>
              <w:pStyle w:val="aff0"/>
            </w:pPr>
            <w:r>
              <w:rPr>
                <w:lang w:val="ru-RU"/>
              </w:rPr>
              <w:t>06.11</w:t>
            </w:r>
          </w:p>
        </w:tc>
        <w:tc>
          <w:tcPr>
            <w:tcW w:w="4171" w:type="dxa"/>
            <w:tcBorders>
              <w:left w:val="single" w:sz="0" w:space="0" w:color="000000"/>
              <w:bottom w:val="single" w:sz="0" w:space="0" w:color="000000"/>
            </w:tcBorders>
          </w:tcPr>
          <w:p w:rsidR="001062B4" w:rsidRPr="00ED580F" w:rsidRDefault="001062B4" w:rsidP="004422BA">
            <w:r w:rsidRPr="00ED580F">
              <w:t xml:space="preserve">Имя существительное. Роль существительного в речи.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tabs>
                <w:tab w:val="left" w:pos="10933"/>
              </w:tabs>
              <w:ind w:right="80"/>
              <w:rPr>
                <w:sz w:val="22"/>
              </w:rPr>
            </w:pPr>
            <w:r w:rsidRPr="00ED580F">
              <w:rPr>
                <w:sz w:val="22"/>
              </w:rPr>
              <w:t>Коррекция зрительного и слухового восприятия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митинг</w:t>
            </w:r>
          </w:p>
        </w:tc>
        <w:tc>
          <w:tcPr>
            <w:tcW w:w="2491" w:type="dxa"/>
            <w:tcBorders>
              <w:left w:val="single" w:sz="0" w:space="0" w:color="000000"/>
              <w:bottom w:val="single" w:sz="0" w:space="0" w:color="000000"/>
              <w:right w:val="single" w:sz="0" w:space="0" w:color="000000"/>
            </w:tcBorders>
          </w:tcPr>
          <w:p w:rsidR="001062B4" w:rsidRDefault="001062B4" w:rsidP="004422BA">
            <w:pPr>
              <w:ind w:left="50" w:right="50" w:firstLine="90"/>
            </w:pPr>
            <w:r>
              <w:t>Составление предложений, определение существительного</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30</w:t>
            </w:r>
          </w:p>
        </w:tc>
        <w:tc>
          <w:tcPr>
            <w:tcW w:w="1224" w:type="dxa"/>
            <w:tcBorders>
              <w:left w:val="single" w:sz="0" w:space="0" w:color="000000"/>
              <w:bottom w:val="single" w:sz="0" w:space="0" w:color="000000"/>
            </w:tcBorders>
          </w:tcPr>
          <w:p w:rsidR="001062B4" w:rsidRDefault="001062B4" w:rsidP="004422BA">
            <w:pPr>
              <w:pStyle w:val="aff0"/>
            </w:pPr>
            <w:r>
              <w:rPr>
                <w:lang w:val="ru-RU"/>
              </w:rPr>
              <w:t>07.11</w:t>
            </w:r>
          </w:p>
        </w:tc>
        <w:tc>
          <w:tcPr>
            <w:tcW w:w="4171" w:type="dxa"/>
            <w:tcBorders>
              <w:left w:val="single" w:sz="0" w:space="0" w:color="000000"/>
              <w:bottom w:val="single" w:sz="0" w:space="0" w:color="000000"/>
            </w:tcBorders>
          </w:tcPr>
          <w:p w:rsidR="001062B4" w:rsidRDefault="001062B4" w:rsidP="004422BA">
            <w:r>
              <w:t>Основные грамматические категории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мышления, памяти. Анализ, синтез.</w:t>
            </w:r>
          </w:p>
        </w:tc>
        <w:tc>
          <w:tcPr>
            <w:tcW w:w="1869" w:type="dxa"/>
            <w:tcBorders>
              <w:left w:val="single" w:sz="0" w:space="0" w:color="000000"/>
              <w:bottom w:val="single" w:sz="0" w:space="0" w:color="000000"/>
            </w:tcBorders>
          </w:tcPr>
          <w:p w:rsidR="001062B4" w:rsidRDefault="001062B4" w:rsidP="004422BA">
            <w:pPr>
              <w:jc w:val="center"/>
            </w:pPr>
            <w:proofErr w:type="gramStart"/>
            <w:r>
              <w:t>г</w:t>
            </w:r>
            <w:proofErr w:type="gramEnd"/>
            <w:r>
              <w:t>арнитур</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31</w:t>
            </w:r>
          </w:p>
        </w:tc>
        <w:tc>
          <w:tcPr>
            <w:tcW w:w="1224" w:type="dxa"/>
            <w:tcBorders>
              <w:left w:val="single" w:sz="0" w:space="0" w:color="000000"/>
              <w:bottom w:val="single" w:sz="0" w:space="0" w:color="000000"/>
            </w:tcBorders>
          </w:tcPr>
          <w:p w:rsidR="001062B4" w:rsidRDefault="001062B4" w:rsidP="004422BA">
            <w:pPr>
              <w:pStyle w:val="aff0"/>
            </w:pPr>
            <w:r>
              <w:rPr>
                <w:lang w:val="ru-RU"/>
              </w:rPr>
              <w:t>08.11</w:t>
            </w:r>
          </w:p>
        </w:tc>
        <w:tc>
          <w:tcPr>
            <w:tcW w:w="4171" w:type="dxa"/>
            <w:tcBorders>
              <w:left w:val="single" w:sz="0" w:space="0" w:color="000000"/>
              <w:bottom w:val="single" w:sz="0" w:space="0" w:color="000000"/>
            </w:tcBorders>
          </w:tcPr>
          <w:p w:rsidR="001062B4" w:rsidRDefault="001062B4" w:rsidP="004422BA">
            <w:r>
              <w:t>Склонение имён существительных</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65"/>
              <w:rPr>
                <w:sz w:val="22"/>
              </w:rPr>
            </w:pPr>
            <w:r w:rsidRPr="00ED580F">
              <w:rPr>
                <w:sz w:val="22"/>
              </w:rPr>
              <w:t>Коррекция зрительного и слухового восприятия Анализ, синтез.</w:t>
            </w:r>
          </w:p>
        </w:tc>
        <w:tc>
          <w:tcPr>
            <w:tcW w:w="1869" w:type="dxa"/>
            <w:tcBorders>
              <w:left w:val="single" w:sz="0" w:space="0" w:color="000000"/>
              <w:bottom w:val="single" w:sz="0" w:space="0" w:color="000000"/>
            </w:tcBorders>
          </w:tcPr>
          <w:p w:rsidR="001062B4" w:rsidRDefault="001062B4" w:rsidP="004422BA">
            <w:pPr>
              <w:ind w:right="-135"/>
              <w:jc w:val="center"/>
            </w:pPr>
            <w:r>
              <w:t>гражданин</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32</w:t>
            </w:r>
          </w:p>
        </w:tc>
        <w:tc>
          <w:tcPr>
            <w:tcW w:w="1224" w:type="dxa"/>
            <w:tcBorders>
              <w:left w:val="single" w:sz="0" w:space="0" w:color="000000"/>
              <w:bottom w:val="single" w:sz="0" w:space="0" w:color="000000"/>
            </w:tcBorders>
          </w:tcPr>
          <w:p w:rsidR="001062B4" w:rsidRDefault="001062B4" w:rsidP="004422BA">
            <w:pPr>
              <w:pStyle w:val="aff0"/>
            </w:pPr>
            <w:r>
              <w:rPr>
                <w:lang w:val="ru-RU"/>
              </w:rPr>
              <w:t>09.11</w:t>
            </w:r>
          </w:p>
        </w:tc>
        <w:tc>
          <w:tcPr>
            <w:tcW w:w="4171" w:type="dxa"/>
            <w:tcBorders>
              <w:left w:val="single" w:sz="0" w:space="0" w:color="000000"/>
              <w:bottom w:val="single" w:sz="0" w:space="0" w:color="000000"/>
            </w:tcBorders>
          </w:tcPr>
          <w:p w:rsidR="001062B4" w:rsidRPr="00ED580F" w:rsidRDefault="001062B4" w:rsidP="004422BA">
            <w:r w:rsidRPr="00ED580F">
              <w:t xml:space="preserve">Правописание падежных окончаний имён существительных.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ind w:right="-216"/>
              <w:jc w:val="center"/>
              <w:rPr>
                <w:b/>
                <w:i/>
              </w:rPr>
            </w:pPr>
            <w:r>
              <w:rPr>
                <w:b/>
                <w:i/>
              </w:rPr>
              <w:t>монархия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Склонение существительных</w:t>
            </w:r>
          </w:p>
          <w:p w:rsidR="001062B4" w:rsidRDefault="001062B4" w:rsidP="004422BA">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33</w:t>
            </w:r>
          </w:p>
        </w:tc>
        <w:tc>
          <w:tcPr>
            <w:tcW w:w="1224" w:type="dxa"/>
            <w:tcBorders>
              <w:left w:val="single" w:sz="0" w:space="0" w:color="000000"/>
              <w:bottom w:val="single" w:sz="0" w:space="0" w:color="000000"/>
            </w:tcBorders>
          </w:tcPr>
          <w:p w:rsidR="001062B4" w:rsidRDefault="001062B4" w:rsidP="004422BA">
            <w:pPr>
              <w:pStyle w:val="aff0"/>
            </w:pPr>
            <w:r>
              <w:rPr>
                <w:lang w:val="ru-RU"/>
              </w:rPr>
              <w:t>13.11</w:t>
            </w:r>
          </w:p>
        </w:tc>
        <w:tc>
          <w:tcPr>
            <w:tcW w:w="4171" w:type="dxa"/>
            <w:tcBorders>
              <w:left w:val="single" w:sz="0" w:space="0" w:color="000000"/>
              <w:bottom w:val="single" w:sz="0" w:space="0" w:color="000000"/>
            </w:tcBorders>
          </w:tcPr>
          <w:p w:rsidR="001062B4" w:rsidRPr="00ED580F" w:rsidRDefault="001062B4" w:rsidP="004422BA">
            <w:r w:rsidRPr="00ED580F">
              <w:t>Практические упражнения. Правописание падежных окончаний имён существительных в единств</w:t>
            </w:r>
            <w:proofErr w:type="gramStart"/>
            <w:r w:rsidRPr="00ED580F">
              <w:t>.</w:t>
            </w:r>
            <w:proofErr w:type="gramEnd"/>
            <w:r w:rsidRPr="00ED580F">
              <w:t xml:space="preserve"> </w:t>
            </w:r>
            <w:proofErr w:type="gramStart"/>
            <w:r w:rsidRPr="00ED580F">
              <w:t>и</w:t>
            </w:r>
            <w:proofErr w:type="gramEnd"/>
            <w:r w:rsidRPr="00ED580F">
              <w:t xml:space="preserve"> </w:t>
            </w:r>
            <w:proofErr w:type="spellStart"/>
            <w:r w:rsidRPr="00ED580F">
              <w:t>множ</w:t>
            </w:r>
            <w:proofErr w:type="spellEnd"/>
            <w:r w:rsidRPr="00ED580F">
              <w:t>. числе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логического мышления, сравнение, узнавание. </w:t>
            </w:r>
            <w:r>
              <w:rPr>
                <w:sz w:val="22"/>
              </w:rPr>
              <w:t>Анализ, синтез.</w:t>
            </w:r>
          </w:p>
        </w:tc>
        <w:tc>
          <w:tcPr>
            <w:tcW w:w="1869" w:type="dxa"/>
            <w:tcBorders>
              <w:left w:val="single" w:sz="0" w:space="0" w:color="000000"/>
              <w:bottom w:val="single" w:sz="0" w:space="0" w:color="000000"/>
            </w:tcBorders>
          </w:tcPr>
          <w:p w:rsidR="001062B4" w:rsidRDefault="001062B4" w:rsidP="004422BA">
            <w:pPr>
              <w:ind w:right="-216"/>
              <w:jc w:val="center"/>
              <w:rPr>
                <w:b/>
                <w:i/>
              </w:rPr>
            </w:pPr>
            <w:proofErr w:type="gramStart"/>
            <w:r>
              <w:rPr>
                <w:b/>
                <w:i/>
              </w:rPr>
              <w:t>н</w:t>
            </w:r>
            <w:proofErr w:type="gramEnd"/>
            <w:r>
              <w:rPr>
                <w:b/>
                <w:i/>
              </w:rPr>
              <w:t>аселение</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 xml:space="preserve">Дополнить </w:t>
            </w:r>
          </w:p>
          <w:p w:rsidR="001062B4" w:rsidRDefault="001062B4" w:rsidP="004422BA">
            <w:pPr>
              <w:ind w:left="5" w:right="95"/>
            </w:pPr>
            <w:r>
              <w:t>предложения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34</w:t>
            </w:r>
          </w:p>
        </w:tc>
        <w:tc>
          <w:tcPr>
            <w:tcW w:w="1224" w:type="dxa"/>
            <w:tcBorders>
              <w:left w:val="single" w:sz="0" w:space="0" w:color="000000"/>
              <w:bottom w:val="single" w:sz="0" w:space="0" w:color="000000"/>
            </w:tcBorders>
          </w:tcPr>
          <w:p w:rsidR="001062B4" w:rsidRDefault="001062B4" w:rsidP="004422BA">
            <w:pPr>
              <w:pStyle w:val="aff0"/>
            </w:pPr>
            <w:r>
              <w:rPr>
                <w:lang w:val="ru-RU"/>
              </w:rPr>
              <w:t>14.11</w:t>
            </w:r>
          </w:p>
        </w:tc>
        <w:tc>
          <w:tcPr>
            <w:tcW w:w="4171" w:type="dxa"/>
            <w:tcBorders>
              <w:left w:val="single" w:sz="0" w:space="0" w:color="000000"/>
              <w:bottom w:val="single" w:sz="0" w:space="0" w:color="000000"/>
            </w:tcBorders>
          </w:tcPr>
          <w:p w:rsidR="001062B4" w:rsidRDefault="001062B4" w:rsidP="004422BA">
            <w:r w:rsidRPr="00ED580F">
              <w:t xml:space="preserve"> </w:t>
            </w:r>
            <w:r>
              <w:t>Существительные с шипящей на конце.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proofErr w:type="spellStart"/>
            <w:r w:rsidRPr="00ED580F">
              <w:rPr>
                <w:sz w:val="22"/>
              </w:rPr>
              <w:t>оррекция</w:t>
            </w:r>
            <w:proofErr w:type="spellEnd"/>
            <w:r w:rsidRPr="00ED580F">
              <w:rPr>
                <w:sz w:val="22"/>
              </w:rPr>
              <w:t xml:space="preserve"> логического мышления, сравнение, узнавание. </w:t>
            </w:r>
            <w:r>
              <w:rPr>
                <w:sz w:val="22"/>
              </w:rPr>
              <w:t>Анализ, синтез.</w:t>
            </w:r>
          </w:p>
          <w:p w:rsidR="001062B4"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ind w:right="-216"/>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35</w:t>
            </w:r>
          </w:p>
        </w:tc>
        <w:tc>
          <w:tcPr>
            <w:tcW w:w="1224" w:type="dxa"/>
            <w:tcBorders>
              <w:left w:val="single" w:sz="0" w:space="0" w:color="000000"/>
              <w:bottom w:val="single" w:sz="0" w:space="0" w:color="000000"/>
            </w:tcBorders>
          </w:tcPr>
          <w:p w:rsidR="001062B4" w:rsidRDefault="001062B4" w:rsidP="004422BA">
            <w:pPr>
              <w:pStyle w:val="aff0"/>
            </w:pPr>
            <w:r>
              <w:rPr>
                <w:lang w:val="ru-RU"/>
              </w:rPr>
              <w:t>15.11</w:t>
            </w:r>
          </w:p>
        </w:tc>
        <w:tc>
          <w:tcPr>
            <w:tcW w:w="4171" w:type="dxa"/>
            <w:tcBorders>
              <w:left w:val="single" w:sz="0" w:space="0" w:color="000000"/>
              <w:bottom w:val="single" w:sz="0" w:space="0" w:color="000000"/>
            </w:tcBorders>
          </w:tcPr>
          <w:p w:rsidR="001062B4" w:rsidRDefault="001062B4" w:rsidP="004422BA">
            <w:r>
              <w:t xml:space="preserve">  Деловое письмо: заметка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rPr>
                <w:sz w:val="22"/>
              </w:rPr>
            </w:pPr>
            <w:r w:rsidRPr="00ED580F">
              <w:rPr>
                <w:sz w:val="22"/>
              </w:rPr>
              <w:t>Коррекция мышления на основе упражнений в установлении логических связей, обобщения</w:t>
            </w:r>
          </w:p>
        </w:tc>
        <w:tc>
          <w:tcPr>
            <w:tcW w:w="1869" w:type="dxa"/>
            <w:tcBorders>
              <w:left w:val="single" w:sz="0" w:space="0" w:color="000000"/>
              <w:bottom w:val="single" w:sz="0" w:space="0" w:color="000000"/>
            </w:tcBorders>
          </w:tcPr>
          <w:p w:rsidR="001062B4" w:rsidRDefault="001062B4" w:rsidP="004422BA">
            <w:pPr>
              <w:ind w:right="-216"/>
              <w:jc w:val="center"/>
              <w:rPr>
                <w:b/>
                <w:i/>
              </w:rPr>
            </w:pPr>
            <w:r>
              <w:rPr>
                <w:b/>
                <w:i/>
              </w:rPr>
              <w:t>комиссар</w:t>
            </w:r>
          </w:p>
          <w:p w:rsidR="001062B4" w:rsidRDefault="001062B4" w:rsidP="004422BA">
            <w:pPr>
              <w:ind w:right="-216"/>
              <w:jc w:val="center"/>
              <w:rPr>
                <w:b/>
                <w:i/>
              </w:rPr>
            </w:pPr>
            <w:r>
              <w:rPr>
                <w:b/>
                <w:i/>
              </w:rPr>
              <w:t>восстание</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заметки</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36</w:t>
            </w:r>
          </w:p>
        </w:tc>
        <w:tc>
          <w:tcPr>
            <w:tcW w:w="1224" w:type="dxa"/>
            <w:tcBorders>
              <w:left w:val="single" w:sz="0" w:space="0" w:color="000000"/>
              <w:bottom w:val="single" w:sz="0" w:space="0" w:color="000000"/>
            </w:tcBorders>
          </w:tcPr>
          <w:p w:rsidR="001062B4" w:rsidRDefault="001062B4" w:rsidP="004422BA">
            <w:pPr>
              <w:pStyle w:val="aff0"/>
            </w:pPr>
            <w:r>
              <w:rPr>
                <w:lang w:val="ru-RU"/>
              </w:rPr>
              <w:t>16.11</w:t>
            </w:r>
          </w:p>
        </w:tc>
        <w:tc>
          <w:tcPr>
            <w:tcW w:w="4171" w:type="dxa"/>
            <w:tcBorders>
              <w:left w:val="single" w:sz="0" w:space="0" w:color="000000"/>
              <w:bottom w:val="single" w:sz="0" w:space="0" w:color="000000"/>
            </w:tcBorders>
          </w:tcPr>
          <w:p w:rsidR="001062B4" w:rsidRDefault="001062B4" w:rsidP="004422BA">
            <w:r>
              <w:t xml:space="preserve"> Несклоняемые существительные.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логического мышления, сравнение, узнавание. </w:t>
            </w:r>
            <w:r>
              <w:rPr>
                <w:sz w:val="22"/>
              </w:rPr>
              <w:t>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обычай обязанность</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80"/>
            </w:pPr>
            <w:r>
              <w:t>Грамматический разбор существительных</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t>37</w:t>
            </w:r>
          </w:p>
        </w:tc>
        <w:tc>
          <w:tcPr>
            <w:tcW w:w="1224" w:type="dxa"/>
            <w:tcBorders>
              <w:left w:val="single" w:sz="0" w:space="0" w:color="000000"/>
              <w:bottom w:val="single" w:sz="0" w:space="0" w:color="000000"/>
            </w:tcBorders>
          </w:tcPr>
          <w:p w:rsidR="001062B4" w:rsidRDefault="001062B4" w:rsidP="004422BA">
            <w:pPr>
              <w:pStyle w:val="aff0"/>
            </w:pPr>
            <w:r>
              <w:rPr>
                <w:lang w:val="ru-RU"/>
              </w:rPr>
              <w:t>20.11</w:t>
            </w:r>
          </w:p>
        </w:tc>
        <w:tc>
          <w:tcPr>
            <w:tcW w:w="4171" w:type="dxa"/>
            <w:tcBorders>
              <w:left w:val="single" w:sz="0" w:space="0" w:color="000000"/>
              <w:bottom w:val="single" w:sz="0" w:space="0" w:color="000000"/>
            </w:tcBorders>
          </w:tcPr>
          <w:p w:rsidR="001062B4" w:rsidRPr="00ED580F" w:rsidRDefault="001062B4" w:rsidP="004422BA">
            <w:r w:rsidRPr="00ED580F">
              <w:t>Практические упражнения. Правописание падежных окончаний.</w:t>
            </w:r>
          </w:p>
        </w:tc>
        <w:tc>
          <w:tcPr>
            <w:tcW w:w="908" w:type="dxa"/>
            <w:tcBorders>
              <w:left w:val="single" w:sz="0" w:space="0" w:color="000000"/>
              <w:bottom w:val="single" w:sz="0" w:space="0" w:color="000000"/>
            </w:tcBorders>
          </w:tcPr>
          <w:p w:rsidR="001062B4" w:rsidRDefault="001062B4" w:rsidP="004422BA">
            <w:pPr>
              <w:jc w:val="both"/>
            </w:pPr>
            <w:r>
              <w:t>1</w:t>
            </w:r>
          </w:p>
        </w:tc>
        <w:tc>
          <w:tcPr>
            <w:tcW w:w="3868" w:type="dxa"/>
            <w:tcBorders>
              <w:left w:val="single" w:sz="0" w:space="0" w:color="000000"/>
              <w:bottom w:val="single" w:sz="0" w:space="0" w:color="000000"/>
            </w:tcBorders>
          </w:tcPr>
          <w:p w:rsidR="001062B4" w:rsidRPr="00ED580F" w:rsidRDefault="001062B4" w:rsidP="004422BA">
            <w:pPr>
              <w:rPr>
                <w:sz w:val="22"/>
              </w:rPr>
            </w:pPr>
            <w:r w:rsidRPr="00ED580F">
              <w:rPr>
                <w:sz w:val="22"/>
              </w:rPr>
              <w:t>Коррекция мышления на основе упражнений в установлении логических связей, обобщения</w:t>
            </w:r>
          </w:p>
          <w:p w:rsidR="001062B4" w:rsidRPr="00ED580F"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jc w:val="center"/>
            </w:pPr>
            <w:r>
              <w:t>искусство</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right="-288"/>
            </w:pPr>
            <w:r w:rsidRPr="00ED580F">
              <w:t>Составление предложений с изменением числа</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t>38</w:t>
            </w:r>
          </w:p>
        </w:tc>
        <w:tc>
          <w:tcPr>
            <w:tcW w:w="1224" w:type="dxa"/>
            <w:tcBorders>
              <w:left w:val="single" w:sz="0" w:space="0" w:color="000000"/>
              <w:bottom w:val="single" w:sz="0" w:space="0" w:color="000000"/>
            </w:tcBorders>
          </w:tcPr>
          <w:p w:rsidR="001062B4" w:rsidRDefault="001062B4" w:rsidP="004422BA">
            <w:pPr>
              <w:pStyle w:val="aff0"/>
            </w:pPr>
            <w:r>
              <w:rPr>
                <w:lang w:val="ru-RU"/>
              </w:rPr>
              <w:t>21.11</w:t>
            </w:r>
          </w:p>
        </w:tc>
        <w:tc>
          <w:tcPr>
            <w:tcW w:w="4171" w:type="dxa"/>
            <w:tcBorders>
              <w:left w:val="single" w:sz="0" w:space="0" w:color="000000"/>
              <w:bottom w:val="single" w:sz="0" w:space="0" w:color="000000"/>
            </w:tcBorders>
          </w:tcPr>
          <w:p w:rsidR="001062B4" w:rsidRPr="00ED580F" w:rsidRDefault="001062B4" w:rsidP="004422BA">
            <w:r w:rsidRPr="00ED580F">
              <w:rPr>
                <w:b/>
              </w:rPr>
              <w:t>Контрольный диктант</w:t>
            </w:r>
            <w:r w:rsidRPr="00ED580F">
              <w:t xml:space="preserve"> по теме </w:t>
            </w:r>
            <w:r w:rsidRPr="00ED580F">
              <w:lastRenderedPageBreak/>
              <w:t>«Имя существительное»</w:t>
            </w:r>
          </w:p>
        </w:tc>
        <w:tc>
          <w:tcPr>
            <w:tcW w:w="908" w:type="dxa"/>
            <w:tcBorders>
              <w:left w:val="single" w:sz="0" w:space="0" w:color="000000"/>
              <w:bottom w:val="single" w:sz="0" w:space="0" w:color="000000"/>
            </w:tcBorders>
          </w:tcPr>
          <w:p w:rsidR="001062B4" w:rsidRDefault="001062B4" w:rsidP="004422BA">
            <w:r>
              <w:lastRenderedPageBreak/>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 xml:space="preserve">Коррекция внимания, вербальной </w:t>
            </w:r>
            <w:r>
              <w:rPr>
                <w:sz w:val="22"/>
              </w:rPr>
              <w:lastRenderedPageBreak/>
              <w:t>памяти.</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pPr>
            <w:r>
              <w:lastRenderedPageBreak/>
              <w:t>39</w:t>
            </w:r>
          </w:p>
        </w:tc>
        <w:tc>
          <w:tcPr>
            <w:tcW w:w="1224" w:type="dxa"/>
            <w:tcBorders>
              <w:left w:val="single" w:sz="0" w:space="0" w:color="000000"/>
              <w:bottom w:val="single" w:sz="0" w:space="0" w:color="000000"/>
            </w:tcBorders>
          </w:tcPr>
          <w:p w:rsidR="001062B4" w:rsidRDefault="001062B4" w:rsidP="004422BA">
            <w:pPr>
              <w:pStyle w:val="aff0"/>
            </w:pPr>
            <w:r>
              <w:rPr>
                <w:lang w:val="ru-RU"/>
              </w:rPr>
              <w:t>22.11</w:t>
            </w: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Pr="00ED580F"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20"/>
            </w:pPr>
            <w:r>
              <w:t>Составление предложений со словами</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ind w:right="-288"/>
              <w:jc w:val="center"/>
              <w:rPr>
                <w:b/>
              </w:rPr>
            </w:pPr>
            <w:r>
              <w:rPr>
                <w:b/>
              </w:rPr>
              <w:t>Имя прилагательное (11 часов)</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40</w:t>
            </w:r>
          </w:p>
        </w:tc>
        <w:tc>
          <w:tcPr>
            <w:tcW w:w="1224" w:type="dxa"/>
            <w:tcBorders>
              <w:left w:val="single" w:sz="0" w:space="0" w:color="000000"/>
              <w:bottom w:val="single" w:sz="0" w:space="0" w:color="000000"/>
            </w:tcBorders>
          </w:tcPr>
          <w:p w:rsidR="001062B4" w:rsidRDefault="001062B4" w:rsidP="004422BA">
            <w:pPr>
              <w:pStyle w:val="aff0"/>
            </w:pPr>
            <w:r>
              <w:rPr>
                <w:lang w:val="ru-RU"/>
              </w:rPr>
              <w:t>23.11</w:t>
            </w:r>
          </w:p>
        </w:tc>
        <w:tc>
          <w:tcPr>
            <w:tcW w:w="4171" w:type="dxa"/>
            <w:tcBorders>
              <w:left w:val="single" w:sz="0" w:space="0" w:color="000000"/>
              <w:bottom w:val="single" w:sz="0" w:space="0" w:color="000000"/>
            </w:tcBorders>
          </w:tcPr>
          <w:p w:rsidR="001062B4" w:rsidRDefault="001062B4" w:rsidP="004422BA">
            <w:r>
              <w:t xml:space="preserve">Роль прилагательного в речи.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восприятия 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roofErr w:type="gramStart"/>
            <w:r>
              <w:rPr>
                <w:b/>
                <w:i/>
              </w:rPr>
              <w:t>к</w:t>
            </w:r>
            <w:proofErr w:type="gramEnd"/>
            <w:r>
              <w:rPr>
                <w:b/>
                <w:i/>
              </w:rPr>
              <w:t>омиссия</w:t>
            </w:r>
          </w:p>
          <w:p w:rsidR="001062B4" w:rsidRDefault="001062B4" w:rsidP="004422BA">
            <w:pPr>
              <w:jc w:val="center"/>
              <w:rPr>
                <w:b/>
                <w:i/>
              </w:rPr>
            </w:pPr>
            <w:r>
              <w:rPr>
                <w:b/>
                <w:i/>
              </w:rPr>
              <w:t>воззвание</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 xml:space="preserve">Составление предложений, </w:t>
            </w:r>
          </w:p>
          <w:p w:rsidR="001062B4" w:rsidRDefault="001062B4" w:rsidP="004422BA">
            <w:pPr>
              <w:ind w:right="-288"/>
            </w:pPr>
            <w:r>
              <w:t>выделение прилагательных</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41</w:t>
            </w:r>
          </w:p>
        </w:tc>
        <w:tc>
          <w:tcPr>
            <w:tcW w:w="1224" w:type="dxa"/>
            <w:tcBorders>
              <w:left w:val="single" w:sz="0" w:space="0" w:color="000000"/>
              <w:bottom w:val="single" w:sz="0" w:space="0" w:color="000000"/>
            </w:tcBorders>
          </w:tcPr>
          <w:p w:rsidR="001062B4" w:rsidRDefault="001062B4" w:rsidP="004422BA">
            <w:pPr>
              <w:pStyle w:val="aff0"/>
            </w:pPr>
            <w:r>
              <w:rPr>
                <w:lang w:val="ru-RU"/>
              </w:rPr>
              <w:t>27.11</w:t>
            </w:r>
          </w:p>
        </w:tc>
        <w:tc>
          <w:tcPr>
            <w:tcW w:w="4171" w:type="dxa"/>
            <w:tcBorders>
              <w:left w:val="single" w:sz="0" w:space="0" w:color="000000"/>
              <w:bottom w:val="single" w:sz="0" w:space="0" w:color="000000"/>
            </w:tcBorders>
          </w:tcPr>
          <w:p w:rsidR="001062B4" w:rsidRPr="00ED580F" w:rsidRDefault="001062B4" w:rsidP="004422BA">
            <w:r w:rsidRPr="00ED580F">
              <w:t>Согласование имени прилагательного с именем существительным</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ind w:right="-135"/>
              <w:jc w:val="center"/>
            </w:pPr>
            <w:r>
              <w:t>квитанция</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140"/>
            </w:pPr>
            <w:r>
              <w:t>Составление словосочетаний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42</w:t>
            </w:r>
          </w:p>
        </w:tc>
        <w:tc>
          <w:tcPr>
            <w:tcW w:w="1224" w:type="dxa"/>
            <w:tcBorders>
              <w:left w:val="single" w:sz="0" w:space="0" w:color="000000"/>
              <w:bottom w:val="single" w:sz="0" w:space="0" w:color="000000"/>
            </w:tcBorders>
          </w:tcPr>
          <w:p w:rsidR="001062B4" w:rsidRDefault="001062B4" w:rsidP="004422BA">
            <w:pPr>
              <w:pStyle w:val="aff0"/>
            </w:pPr>
            <w:r>
              <w:rPr>
                <w:lang w:val="ru-RU"/>
              </w:rPr>
              <w:t>28.11</w:t>
            </w:r>
          </w:p>
        </w:tc>
        <w:tc>
          <w:tcPr>
            <w:tcW w:w="4171" w:type="dxa"/>
            <w:tcBorders>
              <w:left w:val="single" w:sz="0" w:space="0" w:color="000000"/>
              <w:bottom w:val="single" w:sz="0" w:space="0" w:color="000000"/>
            </w:tcBorders>
          </w:tcPr>
          <w:p w:rsidR="001062B4" w:rsidRPr="00ED580F" w:rsidRDefault="001062B4" w:rsidP="004422BA">
            <w:r w:rsidRPr="00ED580F">
              <w:rPr>
                <w:b/>
              </w:rPr>
              <w:t>Сочинение-описание</w:t>
            </w:r>
            <w:r w:rsidRPr="00ED580F">
              <w:t xml:space="preserve"> растения с употреблением прилагательных</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наглядно-образного мышления. Анализ, синтез</w:t>
            </w:r>
          </w:p>
        </w:tc>
        <w:tc>
          <w:tcPr>
            <w:tcW w:w="1869" w:type="dxa"/>
            <w:tcBorders>
              <w:left w:val="single" w:sz="0" w:space="0" w:color="000000"/>
              <w:bottom w:val="single" w:sz="0" w:space="0" w:color="000000"/>
            </w:tcBorders>
          </w:tcPr>
          <w:p w:rsidR="001062B4" w:rsidRDefault="001062B4" w:rsidP="004422BA">
            <w:pPr>
              <w:jc w:val="center"/>
            </w:pPr>
            <w:r>
              <w:t xml:space="preserve">стебель </w:t>
            </w:r>
            <w:proofErr w:type="gramStart"/>
            <w:r>
              <w:t>узкие</w:t>
            </w:r>
            <w:proofErr w:type="gramEnd"/>
            <w:r>
              <w:t xml:space="preserve"> овальные</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140"/>
            </w:pPr>
            <w:r>
              <w:t>Сочинение-описание</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43</w:t>
            </w:r>
          </w:p>
        </w:tc>
        <w:tc>
          <w:tcPr>
            <w:tcW w:w="1224" w:type="dxa"/>
            <w:tcBorders>
              <w:left w:val="single" w:sz="0" w:space="0" w:color="000000"/>
              <w:bottom w:val="single" w:sz="0" w:space="0" w:color="000000"/>
            </w:tcBorders>
          </w:tcPr>
          <w:p w:rsidR="001062B4" w:rsidRDefault="001062B4" w:rsidP="004422BA">
            <w:pPr>
              <w:pStyle w:val="aff0"/>
            </w:pPr>
            <w:r>
              <w:rPr>
                <w:lang w:val="ru-RU"/>
              </w:rPr>
              <w:t>29.11</w:t>
            </w:r>
          </w:p>
        </w:tc>
        <w:tc>
          <w:tcPr>
            <w:tcW w:w="4171" w:type="dxa"/>
            <w:tcBorders>
              <w:left w:val="single" w:sz="0" w:space="0" w:color="000000"/>
              <w:bottom w:val="single" w:sz="0" w:space="0" w:color="000000"/>
            </w:tcBorders>
          </w:tcPr>
          <w:p w:rsidR="001062B4" w:rsidRPr="00ED580F" w:rsidRDefault="001062B4" w:rsidP="004422BA">
            <w:r w:rsidRPr="00ED580F">
              <w:t>Правописание безударных падежных окончаний имён прилагательных</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rPr>
                <w:sz w:val="22"/>
              </w:rPr>
            </w:pPr>
            <w:r w:rsidRPr="00ED580F">
              <w:rPr>
                <w:sz w:val="22"/>
              </w:rPr>
              <w:t>Коррекция  аналитико-синтетической сферы на основе упражнений</w:t>
            </w:r>
          </w:p>
          <w:p w:rsidR="001062B4" w:rsidRPr="00ED580F"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jc w:val="center"/>
              <w:rPr>
                <w:b/>
                <w:i/>
              </w:rPr>
            </w:pPr>
            <w:r>
              <w:rPr>
                <w:b/>
                <w:i/>
              </w:rPr>
              <w:t>компенсация</w:t>
            </w:r>
          </w:p>
          <w:p w:rsidR="001062B4" w:rsidRDefault="001062B4" w:rsidP="004422BA">
            <w:pPr>
              <w:jc w:val="center"/>
              <w:rPr>
                <w:b/>
                <w:i/>
              </w:rPr>
            </w:pPr>
            <w:r>
              <w:rPr>
                <w:b/>
                <w:i/>
              </w:rPr>
              <w:t>гарнизон</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Дописать предложения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44</w:t>
            </w:r>
          </w:p>
        </w:tc>
        <w:tc>
          <w:tcPr>
            <w:tcW w:w="1224" w:type="dxa"/>
            <w:tcBorders>
              <w:left w:val="single" w:sz="0" w:space="0" w:color="000000"/>
              <w:bottom w:val="single" w:sz="0" w:space="0" w:color="000000"/>
            </w:tcBorders>
          </w:tcPr>
          <w:p w:rsidR="001062B4" w:rsidRDefault="001062B4" w:rsidP="004422BA">
            <w:pPr>
              <w:pStyle w:val="aff0"/>
            </w:pPr>
            <w:r>
              <w:rPr>
                <w:lang w:val="ru-RU"/>
              </w:rPr>
              <w:t>30.11</w:t>
            </w:r>
          </w:p>
        </w:tc>
        <w:tc>
          <w:tcPr>
            <w:tcW w:w="4171" w:type="dxa"/>
            <w:tcBorders>
              <w:left w:val="single" w:sz="0" w:space="0" w:color="000000"/>
              <w:bottom w:val="single" w:sz="0" w:space="0" w:color="000000"/>
            </w:tcBorders>
          </w:tcPr>
          <w:p w:rsidR="001062B4" w:rsidRPr="00ED580F" w:rsidRDefault="001062B4" w:rsidP="004422BA">
            <w:pPr>
              <w:rPr>
                <w:i/>
              </w:rPr>
            </w:pPr>
            <w:r w:rsidRPr="00ED580F">
              <w:t xml:space="preserve">Имена  прилагательное на </w:t>
            </w:r>
            <w:proofErr w:type="gramStart"/>
            <w:r w:rsidRPr="00ED580F">
              <w:rPr>
                <w:i/>
              </w:rPr>
              <w:t>–</w:t>
            </w:r>
            <w:proofErr w:type="spellStart"/>
            <w:r w:rsidRPr="00ED580F">
              <w:rPr>
                <w:i/>
              </w:rPr>
              <w:t>и</w:t>
            </w:r>
            <w:proofErr w:type="gramEnd"/>
            <w:r w:rsidRPr="00ED580F">
              <w:rPr>
                <w:i/>
              </w:rPr>
              <w:t>й</w:t>
            </w:r>
            <w:proofErr w:type="spellEnd"/>
            <w:r w:rsidRPr="00ED580F">
              <w:rPr>
                <w:i/>
              </w:rPr>
              <w:t>, -</w:t>
            </w:r>
            <w:proofErr w:type="spellStart"/>
            <w:r w:rsidRPr="00ED580F">
              <w:rPr>
                <w:i/>
              </w:rPr>
              <w:t>ья</w:t>
            </w:r>
            <w:proofErr w:type="spellEnd"/>
            <w:r w:rsidRPr="00ED580F">
              <w:rPr>
                <w:i/>
              </w:rPr>
              <w:t>, -</w:t>
            </w:r>
            <w:proofErr w:type="spellStart"/>
            <w:r w:rsidRPr="00ED580F">
              <w:rPr>
                <w:i/>
              </w:rPr>
              <w:t>ье</w:t>
            </w:r>
            <w:proofErr w:type="spellEnd"/>
            <w:r w:rsidRPr="00ED580F">
              <w:rPr>
                <w:i/>
              </w:rPr>
              <w:t>, -</w:t>
            </w:r>
            <w:proofErr w:type="spellStart"/>
            <w:r w:rsidRPr="00ED580F">
              <w:rPr>
                <w:i/>
              </w:rPr>
              <w:t>ьи</w:t>
            </w:r>
            <w:proofErr w:type="spellEnd"/>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зрительного и слухового восприятия и  внимания.</w:t>
            </w:r>
          </w:p>
        </w:tc>
        <w:tc>
          <w:tcPr>
            <w:tcW w:w="1869" w:type="dxa"/>
            <w:tcBorders>
              <w:left w:val="single" w:sz="0" w:space="0" w:color="000000"/>
              <w:bottom w:val="single" w:sz="0" w:space="0" w:color="000000"/>
            </w:tcBorders>
          </w:tcPr>
          <w:p w:rsidR="001062B4" w:rsidRDefault="001062B4" w:rsidP="004422BA">
            <w:pPr>
              <w:jc w:val="center"/>
            </w:pPr>
            <w:r>
              <w:t>клиент</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словосочетаний</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45</w:t>
            </w:r>
          </w:p>
        </w:tc>
        <w:tc>
          <w:tcPr>
            <w:tcW w:w="1224" w:type="dxa"/>
            <w:tcBorders>
              <w:left w:val="single" w:sz="0" w:space="0" w:color="000000"/>
              <w:bottom w:val="single" w:sz="0" w:space="0" w:color="000000"/>
            </w:tcBorders>
          </w:tcPr>
          <w:p w:rsidR="001062B4" w:rsidRDefault="001062B4" w:rsidP="004422BA">
            <w:pPr>
              <w:pStyle w:val="aff0"/>
            </w:pPr>
            <w:r>
              <w:rPr>
                <w:lang w:val="ru-RU"/>
              </w:rPr>
              <w:t>04.12</w:t>
            </w:r>
          </w:p>
        </w:tc>
        <w:tc>
          <w:tcPr>
            <w:tcW w:w="4171" w:type="dxa"/>
            <w:tcBorders>
              <w:left w:val="single" w:sz="0" w:space="0" w:color="000000"/>
              <w:bottom w:val="single" w:sz="0" w:space="0" w:color="000000"/>
            </w:tcBorders>
          </w:tcPr>
          <w:p w:rsidR="001062B4" w:rsidRDefault="001062B4" w:rsidP="004422BA">
            <w:r>
              <w:t>Обобщающие упражнения. Имя прилагательное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rPr>
                <w:sz w:val="22"/>
              </w:rPr>
            </w:pPr>
            <w:r w:rsidRPr="00ED580F">
              <w:rPr>
                <w:sz w:val="22"/>
              </w:rPr>
              <w:t>Коррекция мышления на основе упражнений в установлении логических связей, обобщения</w:t>
            </w:r>
          </w:p>
          <w:p w:rsidR="001062B4" w:rsidRPr="00ED580F"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ind w:right="-135"/>
              <w:jc w:val="center"/>
            </w:pPr>
            <w:r>
              <w:t>коловорот</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right="-288"/>
              <w:rPr>
                <w:sz w:val="22"/>
              </w:rPr>
            </w:pPr>
            <w:r w:rsidRPr="00ED580F">
              <w:rPr>
                <w:sz w:val="22"/>
              </w:rPr>
              <w:t>Составление связного высказывания с использование прилагательных</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46</w:t>
            </w:r>
          </w:p>
        </w:tc>
        <w:tc>
          <w:tcPr>
            <w:tcW w:w="1224" w:type="dxa"/>
            <w:tcBorders>
              <w:left w:val="single" w:sz="0" w:space="0" w:color="000000"/>
              <w:bottom w:val="single" w:sz="0" w:space="0" w:color="000000"/>
            </w:tcBorders>
          </w:tcPr>
          <w:p w:rsidR="001062B4" w:rsidRDefault="001062B4" w:rsidP="004422BA">
            <w:pPr>
              <w:pStyle w:val="aff0"/>
            </w:pPr>
            <w:r>
              <w:rPr>
                <w:lang w:val="ru-RU"/>
              </w:rPr>
              <w:t>05.12</w:t>
            </w:r>
          </w:p>
        </w:tc>
        <w:tc>
          <w:tcPr>
            <w:tcW w:w="4171" w:type="dxa"/>
            <w:tcBorders>
              <w:left w:val="single" w:sz="0" w:space="0" w:color="000000"/>
              <w:bottom w:val="single" w:sz="0" w:space="0" w:color="000000"/>
            </w:tcBorders>
          </w:tcPr>
          <w:p w:rsidR="001062B4" w:rsidRPr="00ED580F" w:rsidRDefault="001062B4" w:rsidP="004422BA">
            <w:r w:rsidRPr="00ED580F">
              <w:t>Практические упражнения. Деловое письмо: объяснительная записка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внимания</w:t>
            </w:r>
          </w:p>
        </w:tc>
        <w:tc>
          <w:tcPr>
            <w:tcW w:w="1869" w:type="dxa"/>
            <w:tcBorders>
              <w:left w:val="single" w:sz="0" w:space="0" w:color="000000"/>
              <w:bottom w:val="single" w:sz="0" w:space="0" w:color="000000"/>
            </w:tcBorders>
          </w:tcPr>
          <w:p w:rsidR="001062B4" w:rsidRDefault="001062B4" w:rsidP="004422BA">
            <w:pPr>
              <w:ind w:left="50" w:right="5"/>
              <w:jc w:val="center"/>
            </w:pPr>
            <w:r>
              <w:t>объяснение</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35"/>
            </w:pPr>
            <w:r>
              <w:t>Составление объяснительной записки</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lastRenderedPageBreak/>
              <w:t>47</w:t>
            </w:r>
          </w:p>
        </w:tc>
        <w:tc>
          <w:tcPr>
            <w:tcW w:w="1224" w:type="dxa"/>
            <w:tcBorders>
              <w:left w:val="single" w:sz="0" w:space="0" w:color="000000"/>
              <w:bottom w:val="single" w:sz="0" w:space="0" w:color="000000"/>
            </w:tcBorders>
          </w:tcPr>
          <w:p w:rsidR="001062B4" w:rsidRDefault="001062B4" w:rsidP="004422BA">
            <w:pPr>
              <w:pStyle w:val="aff0"/>
            </w:pPr>
            <w:r>
              <w:rPr>
                <w:lang w:val="ru-RU"/>
              </w:rPr>
              <w:t>06.12</w:t>
            </w:r>
          </w:p>
        </w:tc>
        <w:tc>
          <w:tcPr>
            <w:tcW w:w="4171" w:type="dxa"/>
            <w:tcBorders>
              <w:left w:val="single" w:sz="0" w:space="0" w:color="000000"/>
              <w:bottom w:val="single" w:sz="0" w:space="0" w:color="000000"/>
            </w:tcBorders>
          </w:tcPr>
          <w:p w:rsidR="001062B4" w:rsidRDefault="001062B4" w:rsidP="004422BA">
            <w:r>
              <w:t>Проверочный диктант «Имя прилагательное»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48</w:t>
            </w:r>
          </w:p>
        </w:tc>
        <w:tc>
          <w:tcPr>
            <w:tcW w:w="1224" w:type="dxa"/>
            <w:tcBorders>
              <w:left w:val="single" w:sz="0" w:space="0" w:color="000000"/>
              <w:bottom w:val="single" w:sz="0" w:space="0" w:color="000000"/>
            </w:tcBorders>
          </w:tcPr>
          <w:p w:rsidR="001062B4" w:rsidRDefault="001062B4" w:rsidP="004422BA">
            <w:pPr>
              <w:pStyle w:val="aff0"/>
            </w:pPr>
            <w:r>
              <w:rPr>
                <w:lang w:val="ru-RU"/>
              </w:rPr>
              <w:t>07.12</w:t>
            </w: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rPr>
                <w:sz w:val="22"/>
              </w:rPr>
            </w:pPr>
            <w:r w:rsidRPr="00ED580F">
              <w:rPr>
                <w:sz w:val="22"/>
              </w:rPr>
              <w:t>Коррекция  аналитико-синтетической сферы на основе упражнений</w:t>
            </w:r>
          </w:p>
          <w:p w:rsidR="001062B4" w:rsidRPr="00ED580F" w:rsidRDefault="001062B4" w:rsidP="004422BA">
            <w:pPr>
              <w:ind w:right="-108"/>
              <w:rPr>
                <w:sz w:val="22"/>
              </w:rPr>
            </w:pPr>
          </w:p>
        </w:tc>
        <w:tc>
          <w:tcPr>
            <w:tcW w:w="1869" w:type="dxa"/>
            <w:tcBorders>
              <w:left w:val="single" w:sz="0" w:space="0" w:color="000000"/>
              <w:bottom w:val="single" w:sz="0" w:space="0" w:color="000000"/>
            </w:tcBorders>
          </w:tcPr>
          <w:p w:rsidR="001062B4" w:rsidRPr="00ED580F"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80"/>
            </w:pPr>
            <w:r>
              <w:t>Составление предложений со словами</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pStyle w:val="aff0"/>
              <w:jc w:val="center"/>
              <w:rPr>
                <w:b/>
                <w:bCs/>
                <w:lang w:val="ru-RU"/>
              </w:rPr>
            </w:pPr>
            <w:r>
              <w:rPr>
                <w:b/>
                <w:bCs/>
                <w:lang w:val="ru-RU"/>
              </w:rPr>
              <w:t>Личные местоимения</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49</w:t>
            </w:r>
          </w:p>
        </w:tc>
        <w:tc>
          <w:tcPr>
            <w:tcW w:w="1224" w:type="dxa"/>
            <w:tcBorders>
              <w:left w:val="single" w:sz="0" w:space="0" w:color="000000"/>
              <w:bottom w:val="single" w:sz="0" w:space="0" w:color="000000"/>
            </w:tcBorders>
          </w:tcPr>
          <w:p w:rsidR="001062B4" w:rsidRDefault="001062B4" w:rsidP="004422BA">
            <w:pPr>
              <w:pStyle w:val="aff0"/>
            </w:pPr>
            <w:r>
              <w:rPr>
                <w:lang w:val="ru-RU"/>
              </w:rPr>
              <w:t>11.12</w:t>
            </w:r>
          </w:p>
        </w:tc>
        <w:tc>
          <w:tcPr>
            <w:tcW w:w="4171" w:type="dxa"/>
            <w:tcBorders>
              <w:left w:val="single" w:sz="0" w:space="0" w:color="000000"/>
              <w:bottom w:val="single" w:sz="0" w:space="0" w:color="000000"/>
            </w:tcBorders>
          </w:tcPr>
          <w:p w:rsidR="001062B4" w:rsidRDefault="001062B4" w:rsidP="004422BA">
            <w:r w:rsidRPr="00ED580F">
              <w:t xml:space="preserve">Роль личных местоимений в речи. </w:t>
            </w:r>
            <w:r>
              <w:t>Правописание личных местоимений</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мышления.</w:t>
            </w:r>
          </w:p>
          <w:p w:rsidR="001062B4" w:rsidRDefault="001062B4" w:rsidP="004422BA">
            <w:pPr>
              <w:ind w:right="-108"/>
              <w:rPr>
                <w:sz w:val="22"/>
              </w:rPr>
            </w:pPr>
            <w:r>
              <w:rPr>
                <w:sz w:val="22"/>
              </w:rPr>
              <w:t>Группировка.</w:t>
            </w:r>
          </w:p>
          <w:p w:rsidR="001062B4"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jc w:val="center"/>
              <w:rPr>
                <w:b/>
                <w:i/>
              </w:rPr>
            </w:pPr>
            <w:r>
              <w:rPr>
                <w:b/>
                <w:i/>
              </w:rPr>
              <w:t>кооператив</w:t>
            </w:r>
          </w:p>
          <w:p w:rsidR="001062B4" w:rsidRDefault="001062B4" w:rsidP="004422BA">
            <w:pPr>
              <w:jc w:val="center"/>
              <w:rPr>
                <w:b/>
                <w:i/>
              </w:rPr>
            </w:pPr>
            <w:r>
              <w:rPr>
                <w:b/>
                <w:i/>
              </w:rPr>
              <w:t>гражданин</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80"/>
            </w:pPr>
            <w:r w:rsidRPr="00ED580F">
              <w:t>Составление предложений с личными местоимениями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50</w:t>
            </w:r>
          </w:p>
        </w:tc>
        <w:tc>
          <w:tcPr>
            <w:tcW w:w="1224" w:type="dxa"/>
            <w:tcBorders>
              <w:left w:val="single" w:sz="0" w:space="0" w:color="000000"/>
              <w:bottom w:val="single" w:sz="0" w:space="0" w:color="000000"/>
            </w:tcBorders>
          </w:tcPr>
          <w:p w:rsidR="001062B4" w:rsidRDefault="001062B4" w:rsidP="004422BA">
            <w:pPr>
              <w:pStyle w:val="aff0"/>
            </w:pPr>
            <w:r>
              <w:rPr>
                <w:lang w:val="ru-RU"/>
              </w:rPr>
              <w:t>12.12</w:t>
            </w:r>
          </w:p>
        </w:tc>
        <w:tc>
          <w:tcPr>
            <w:tcW w:w="4171" w:type="dxa"/>
            <w:tcBorders>
              <w:left w:val="single" w:sz="0" w:space="0" w:color="000000"/>
              <w:bottom w:val="single" w:sz="0" w:space="0" w:color="000000"/>
            </w:tcBorders>
          </w:tcPr>
          <w:p w:rsidR="001062B4" w:rsidRPr="00ED580F" w:rsidRDefault="001062B4" w:rsidP="004422BA">
            <w:r w:rsidRPr="00ED580F">
              <w:t xml:space="preserve">Лицо и число местоимений. </w:t>
            </w:r>
            <w:proofErr w:type="spellStart"/>
            <w:r w:rsidRPr="00ED580F">
              <w:t>Межпредметный</w:t>
            </w:r>
            <w:proofErr w:type="spellEnd"/>
            <w:r w:rsidRPr="00ED580F">
              <w:t xml:space="preserve"> терминологический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Анализ, синтез.</w:t>
            </w:r>
          </w:p>
          <w:p w:rsidR="001062B4" w:rsidRPr="00ED580F"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jc w:val="center"/>
              <w:rPr>
                <w:b/>
                <w:i/>
              </w:rPr>
            </w:pPr>
            <w:proofErr w:type="spellStart"/>
            <w:r>
              <w:rPr>
                <w:b/>
                <w:i/>
              </w:rPr>
              <w:t>ликвида-ия</w:t>
            </w:r>
            <w:proofErr w:type="spellEnd"/>
          </w:p>
        </w:tc>
        <w:tc>
          <w:tcPr>
            <w:tcW w:w="2491" w:type="dxa"/>
            <w:tcBorders>
              <w:left w:val="single" w:sz="0" w:space="0" w:color="000000"/>
              <w:bottom w:val="single" w:sz="0" w:space="0" w:color="000000"/>
              <w:right w:val="single" w:sz="0" w:space="0" w:color="000000"/>
            </w:tcBorders>
          </w:tcPr>
          <w:p w:rsidR="001062B4" w:rsidRDefault="001062B4" w:rsidP="004422BA">
            <w:pPr>
              <w:ind w:left="5" w:right="80"/>
            </w:pPr>
            <w:r>
              <w:t>Работа с деформированным текстом</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51</w:t>
            </w:r>
          </w:p>
        </w:tc>
        <w:tc>
          <w:tcPr>
            <w:tcW w:w="1224" w:type="dxa"/>
            <w:tcBorders>
              <w:left w:val="single" w:sz="0" w:space="0" w:color="000000"/>
              <w:bottom w:val="single" w:sz="0" w:space="0" w:color="000000"/>
            </w:tcBorders>
          </w:tcPr>
          <w:p w:rsidR="001062B4" w:rsidRDefault="001062B4" w:rsidP="004422BA">
            <w:pPr>
              <w:pStyle w:val="aff0"/>
            </w:pPr>
            <w:r>
              <w:rPr>
                <w:lang w:val="ru-RU"/>
              </w:rPr>
              <w:t>13.12</w:t>
            </w:r>
          </w:p>
        </w:tc>
        <w:tc>
          <w:tcPr>
            <w:tcW w:w="4171" w:type="dxa"/>
            <w:tcBorders>
              <w:left w:val="single" w:sz="0" w:space="0" w:color="000000"/>
              <w:bottom w:val="single" w:sz="0" w:space="0" w:color="000000"/>
            </w:tcBorders>
          </w:tcPr>
          <w:p w:rsidR="001062B4" w:rsidRPr="00ED580F" w:rsidRDefault="001062B4" w:rsidP="004422BA">
            <w:r w:rsidRPr="00ED580F">
              <w:t xml:space="preserve"> </w:t>
            </w:r>
            <w:r w:rsidRPr="00ED580F">
              <w:rPr>
                <w:b/>
              </w:rPr>
              <w:t>Сочинение</w:t>
            </w:r>
            <w:r w:rsidRPr="00ED580F">
              <w:t xml:space="preserve"> по картине «</w:t>
            </w:r>
            <w:proofErr w:type="spellStart"/>
            <w:r w:rsidRPr="00ED580F">
              <w:t>И.И.Пущин</w:t>
            </w:r>
            <w:proofErr w:type="spellEnd"/>
            <w:r w:rsidRPr="00ED580F">
              <w:t xml:space="preserve"> в гостях у </w:t>
            </w:r>
            <w:proofErr w:type="spellStart"/>
            <w:r w:rsidRPr="00ED580F">
              <w:t>А.С.Пушкина</w:t>
            </w:r>
            <w:proofErr w:type="spellEnd"/>
            <w:r w:rsidRPr="00ED580F">
              <w:t xml:space="preserve"> в селе Михайловском»</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зрительного и слухового восприятия. </w:t>
            </w:r>
            <w:r>
              <w:rPr>
                <w:sz w:val="22"/>
              </w:rPr>
              <w:t>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
          <w:p w:rsidR="001062B4" w:rsidRDefault="001062B4" w:rsidP="004422BA">
            <w:pPr>
              <w:jc w:val="center"/>
              <w:rPr>
                <w:sz w:val="20"/>
                <w:szCs w:val="20"/>
              </w:rPr>
            </w:pPr>
            <w:r>
              <w:rPr>
                <w:sz w:val="20"/>
                <w:szCs w:val="20"/>
              </w:rPr>
              <w:t xml:space="preserve">ссылка </w:t>
            </w:r>
          </w:p>
          <w:p w:rsidR="001062B4" w:rsidRDefault="001062B4" w:rsidP="004422BA">
            <w:pPr>
              <w:ind w:left="-81" w:right="-135" w:firstLine="81"/>
              <w:jc w:val="center"/>
              <w:rPr>
                <w:sz w:val="20"/>
                <w:szCs w:val="20"/>
              </w:rPr>
            </w:pPr>
            <w:r>
              <w:rPr>
                <w:sz w:val="20"/>
                <w:szCs w:val="20"/>
              </w:rPr>
              <w:t xml:space="preserve">одиночество </w:t>
            </w:r>
          </w:p>
          <w:p w:rsidR="001062B4" w:rsidRDefault="001062B4" w:rsidP="004422BA">
            <w:pPr>
              <w:ind w:left="-81" w:right="-135" w:firstLine="81"/>
              <w:jc w:val="center"/>
              <w:rPr>
                <w:sz w:val="20"/>
                <w:szCs w:val="20"/>
              </w:rPr>
            </w:pPr>
            <w:r>
              <w:rPr>
                <w:sz w:val="20"/>
                <w:szCs w:val="20"/>
              </w:rPr>
              <w:t xml:space="preserve">оторван </w:t>
            </w:r>
          </w:p>
          <w:p w:rsidR="001062B4" w:rsidRDefault="001062B4" w:rsidP="004422BA">
            <w:pPr>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80"/>
            </w:pPr>
            <w:r>
              <w:t>Сочинение по картине</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52</w:t>
            </w:r>
          </w:p>
        </w:tc>
        <w:tc>
          <w:tcPr>
            <w:tcW w:w="1224" w:type="dxa"/>
            <w:tcBorders>
              <w:left w:val="single" w:sz="0" w:space="0" w:color="000000"/>
              <w:bottom w:val="single" w:sz="0" w:space="0" w:color="000000"/>
            </w:tcBorders>
          </w:tcPr>
          <w:p w:rsidR="001062B4" w:rsidRDefault="001062B4" w:rsidP="004422BA">
            <w:pPr>
              <w:pStyle w:val="aff0"/>
            </w:pPr>
            <w:r>
              <w:rPr>
                <w:lang w:val="ru-RU"/>
              </w:rPr>
              <w:t>14.12</w:t>
            </w:r>
          </w:p>
        </w:tc>
        <w:tc>
          <w:tcPr>
            <w:tcW w:w="4171" w:type="dxa"/>
            <w:tcBorders>
              <w:left w:val="single" w:sz="0" w:space="0" w:color="000000"/>
              <w:bottom w:val="single" w:sz="0" w:space="0" w:color="000000"/>
            </w:tcBorders>
          </w:tcPr>
          <w:p w:rsidR="001062B4" w:rsidRDefault="001062B4" w:rsidP="004422BA">
            <w:r>
              <w:t>Склонение личных местоимений.</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Анализ, синтез.</w:t>
            </w:r>
          </w:p>
          <w:p w:rsidR="001062B4"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ind w:right="-135"/>
              <w:jc w:val="center"/>
              <w:rPr>
                <w:b/>
                <w:i/>
              </w:rPr>
            </w:pPr>
            <w:r>
              <w:rPr>
                <w:b/>
                <w:i/>
              </w:rPr>
              <w:t>Объединение</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80"/>
            </w:pPr>
            <w:r w:rsidRPr="00ED580F">
              <w:t>Склонение личных местоимений по падежам</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53</w:t>
            </w:r>
          </w:p>
        </w:tc>
        <w:tc>
          <w:tcPr>
            <w:tcW w:w="1224" w:type="dxa"/>
            <w:tcBorders>
              <w:left w:val="single" w:sz="0" w:space="0" w:color="000000"/>
              <w:bottom w:val="single" w:sz="0" w:space="0" w:color="000000"/>
            </w:tcBorders>
          </w:tcPr>
          <w:p w:rsidR="001062B4" w:rsidRDefault="001062B4" w:rsidP="004422BA">
            <w:pPr>
              <w:pStyle w:val="aff0"/>
            </w:pPr>
            <w:r>
              <w:rPr>
                <w:lang w:val="ru-RU"/>
              </w:rPr>
              <w:t>18.12</w:t>
            </w:r>
          </w:p>
        </w:tc>
        <w:tc>
          <w:tcPr>
            <w:tcW w:w="4171" w:type="dxa"/>
            <w:tcBorders>
              <w:left w:val="single" w:sz="0" w:space="0" w:color="000000"/>
              <w:bottom w:val="single" w:sz="0" w:space="0" w:color="000000"/>
            </w:tcBorders>
          </w:tcPr>
          <w:p w:rsidR="001062B4" w:rsidRDefault="001062B4" w:rsidP="004422BA">
            <w:r>
              <w:t>Личные местоимения с предлогами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логического мышления, сравнение, узнавание. </w:t>
            </w:r>
            <w:r>
              <w:rPr>
                <w:sz w:val="22"/>
              </w:rPr>
              <w:t>Анализ, синтез.</w:t>
            </w:r>
          </w:p>
        </w:tc>
        <w:tc>
          <w:tcPr>
            <w:tcW w:w="1869" w:type="dxa"/>
            <w:tcBorders>
              <w:left w:val="single" w:sz="0" w:space="0" w:color="000000"/>
              <w:bottom w:val="single" w:sz="0" w:space="0" w:color="000000"/>
            </w:tcBorders>
          </w:tcPr>
          <w:p w:rsidR="001062B4" w:rsidRDefault="001062B4" w:rsidP="004422BA">
            <w:pPr>
              <w:ind w:right="-135"/>
              <w:jc w:val="center"/>
              <w:rPr>
                <w:b/>
                <w:i/>
              </w:rPr>
            </w:pPr>
            <w:proofErr w:type="gramStart"/>
            <w:r>
              <w:rPr>
                <w:b/>
                <w:i/>
              </w:rPr>
              <w:t>к</w:t>
            </w:r>
            <w:proofErr w:type="gramEnd"/>
            <w:r>
              <w:rPr>
                <w:b/>
                <w:i/>
              </w:rPr>
              <w:t>онтинент</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54</w:t>
            </w:r>
          </w:p>
        </w:tc>
        <w:tc>
          <w:tcPr>
            <w:tcW w:w="1224" w:type="dxa"/>
            <w:tcBorders>
              <w:left w:val="single" w:sz="0" w:space="0" w:color="000000"/>
              <w:bottom w:val="single" w:sz="0" w:space="0" w:color="000000"/>
            </w:tcBorders>
          </w:tcPr>
          <w:p w:rsidR="001062B4" w:rsidRDefault="001062B4" w:rsidP="004422BA">
            <w:pPr>
              <w:pStyle w:val="aff0"/>
            </w:pPr>
            <w:r>
              <w:rPr>
                <w:lang w:val="ru-RU"/>
              </w:rPr>
              <w:t>19.12</w:t>
            </w:r>
          </w:p>
        </w:tc>
        <w:tc>
          <w:tcPr>
            <w:tcW w:w="4171" w:type="dxa"/>
            <w:tcBorders>
              <w:left w:val="single" w:sz="0" w:space="0" w:color="000000"/>
              <w:bottom w:val="single" w:sz="0" w:space="0" w:color="000000"/>
            </w:tcBorders>
          </w:tcPr>
          <w:p w:rsidR="001062B4" w:rsidRPr="00ED580F" w:rsidRDefault="001062B4" w:rsidP="004422BA">
            <w:r w:rsidRPr="00ED580F">
              <w:t>Практические упражнения. Деловое письмо: письмо другу</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rPr>
                <w:sz w:val="22"/>
              </w:rPr>
            </w:pPr>
            <w:r w:rsidRPr="00ED580F">
              <w:rPr>
                <w:sz w:val="22"/>
              </w:rPr>
              <w:t>Коррекция мышления на основе упражнений в установлении логических связей, обобщения</w:t>
            </w:r>
          </w:p>
          <w:p w:rsidR="001062B4" w:rsidRPr="00ED580F"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jc w:val="center"/>
              <w:rPr>
                <w:b/>
                <w:i/>
              </w:rPr>
            </w:pPr>
            <w:r>
              <w:rPr>
                <w:b/>
                <w:i/>
              </w:rPr>
              <w:t>письмо</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текста письма</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55</w:t>
            </w:r>
          </w:p>
        </w:tc>
        <w:tc>
          <w:tcPr>
            <w:tcW w:w="1224" w:type="dxa"/>
            <w:tcBorders>
              <w:left w:val="single" w:sz="0" w:space="0" w:color="000000"/>
              <w:bottom w:val="single" w:sz="0" w:space="0" w:color="000000"/>
            </w:tcBorders>
          </w:tcPr>
          <w:p w:rsidR="001062B4" w:rsidRDefault="001062B4" w:rsidP="004422BA">
            <w:pPr>
              <w:pStyle w:val="aff0"/>
            </w:pPr>
            <w:r>
              <w:rPr>
                <w:lang w:val="ru-RU"/>
              </w:rPr>
              <w:t>20.12</w:t>
            </w:r>
          </w:p>
        </w:tc>
        <w:tc>
          <w:tcPr>
            <w:tcW w:w="4171" w:type="dxa"/>
            <w:tcBorders>
              <w:left w:val="single" w:sz="0" w:space="0" w:color="000000"/>
              <w:bottom w:val="single" w:sz="0" w:space="0" w:color="000000"/>
            </w:tcBorders>
          </w:tcPr>
          <w:p w:rsidR="001062B4" w:rsidRDefault="001062B4" w:rsidP="004422BA">
            <w:r>
              <w:t xml:space="preserve">Правописание личных </w:t>
            </w:r>
            <w:r>
              <w:lastRenderedPageBreak/>
              <w:t>местоимений 3 лица</w:t>
            </w:r>
          </w:p>
        </w:tc>
        <w:tc>
          <w:tcPr>
            <w:tcW w:w="908" w:type="dxa"/>
            <w:tcBorders>
              <w:left w:val="single" w:sz="0" w:space="0" w:color="000000"/>
              <w:bottom w:val="single" w:sz="0" w:space="0" w:color="000000"/>
            </w:tcBorders>
          </w:tcPr>
          <w:p w:rsidR="001062B4" w:rsidRDefault="001062B4" w:rsidP="004422BA">
            <w:r>
              <w:lastRenderedPageBreak/>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и наглядно-образного мышления</w:t>
            </w:r>
          </w:p>
        </w:tc>
        <w:tc>
          <w:tcPr>
            <w:tcW w:w="1869" w:type="dxa"/>
            <w:tcBorders>
              <w:left w:val="single" w:sz="0" w:space="0" w:color="000000"/>
              <w:bottom w:val="single" w:sz="0" w:space="0" w:color="000000"/>
            </w:tcBorders>
          </w:tcPr>
          <w:p w:rsidR="001062B4" w:rsidRDefault="001062B4" w:rsidP="004422BA">
            <w:pPr>
              <w:jc w:val="center"/>
              <w:rPr>
                <w:b/>
                <w:i/>
              </w:rPr>
            </w:pPr>
            <w:proofErr w:type="spellStart"/>
            <w:r>
              <w:rPr>
                <w:b/>
                <w:i/>
                <w:sz w:val="20"/>
                <w:szCs w:val="20"/>
              </w:rPr>
              <w:t>Святогорский</w:t>
            </w:r>
            <w:proofErr w:type="spellEnd"/>
            <w:r>
              <w:rPr>
                <w:b/>
                <w:i/>
                <w:sz w:val="20"/>
                <w:szCs w:val="20"/>
              </w:rPr>
              <w:t xml:space="preserve"> </w:t>
            </w:r>
            <w:proofErr w:type="spellStart"/>
            <w:r>
              <w:rPr>
                <w:b/>
                <w:i/>
                <w:sz w:val="20"/>
                <w:szCs w:val="20"/>
              </w:rPr>
              <w:t>монастырь</w:t>
            </w:r>
            <w:r>
              <w:rPr>
                <w:b/>
                <w:i/>
              </w:rPr>
              <w:t>об</w:t>
            </w:r>
            <w:r>
              <w:rPr>
                <w:b/>
                <w:i/>
              </w:rPr>
              <w:lastRenderedPageBreak/>
              <w:t>щежитие</w:t>
            </w:r>
            <w:proofErr w:type="spellEnd"/>
          </w:p>
          <w:p w:rsidR="001062B4" w:rsidRDefault="001062B4" w:rsidP="004422BA">
            <w:pPr>
              <w:ind w:right="-135"/>
              <w:jc w:val="center"/>
              <w:rPr>
                <w:b/>
                <w:i/>
                <w:sz w:val="20"/>
                <w:szCs w:val="20"/>
              </w:rPr>
            </w:pPr>
            <w:r>
              <w:rPr>
                <w:b/>
                <w:i/>
                <w:sz w:val="20"/>
                <w:szCs w:val="20"/>
              </w:rPr>
              <w:t>демократия</w:t>
            </w:r>
          </w:p>
        </w:tc>
        <w:tc>
          <w:tcPr>
            <w:tcW w:w="2491" w:type="dxa"/>
            <w:tcBorders>
              <w:left w:val="single" w:sz="0" w:space="0" w:color="000000"/>
              <w:bottom w:val="single" w:sz="0" w:space="0" w:color="000000"/>
              <w:right w:val="single" w:sz="0" w:space="0" w:color="000000"/>
            </w:tcBorders>
          </w:tcPr>
          <w:p w:rsidR="001062B4" w:rsidRDefault="001062B4" w:rsidP="004422BA">
            <w:r>
              <w:lastRenderedPageBreak/>
              <w:t xml:space="preserve"> Составление </w:t>
            </w:r>
            <w:r>
              <w:lastRenderedPageBreak/>
              <w:t>предложений с местоимениями</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lastRenderedPageBreak/>
              <w:t>56</w:t>
            </w:r>
          </w:p>
        </w:tc>
        <w:tc>
          <w:tcPr>
            <w:tcW w:w="1224" w:type="dxa"/>
            <w:tcBorders>
              <w:left w:val="single" w:sz="0" w:space="0" w:color="000000"/>
              <w:bottom w:val="single" w:sz="0" w:space="0" w:color="000000"/>
            </w:tcBorders>
          </w:tcPr>
          <w:p w:rsidR="001062B4" w:rsidRDefault="001062B4" w:rsidP="004422BA">
            <w:pPr>
              <w:pStyle w:val="aff0"/>
            </w:pPr>
            <w:r>
              <w:rPr>
                <w:lang w:val="ru-RU"/>
              </w:rPr>
              <w:t>21.12</w:t>
            </w:r>
          </w:p>
        </w:tc>
        <w:tc>
          <w:tcPr>
            <w:tcW w:w="4171" w:type="dxa"/>
            <w:tcBorders>
              <w:left w:val="single" w:sz="0" w:space="0" w:color="000000"/>
              <w:bottom w:val="single" w:sz="0" w:space="0" w:color="000000"/>
            </w:tcBorders>
          </w:tcPr>
          <w:p w:rsidR="001062B4" w:rsidRDefault="001062B4" w:rsidP="004422BA">
            <w:r>
              <w:t>Обобщающие упражнения. Местоимение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Анализ, синтез.</w:t>
            </w:r>
          </w:p>
        </w:tc>
        <w:tc>
          <w:tcPr>
            <w:tcW w:w="1869" w:type="dxa"/>
            <w:tcBorders>
              <w:left w:val="single" w:sz="0" w:space="0" w:color="000000"/>
              <w:bottom w:val="single" w:sz="0" w:space="0" w:color="000000"/>
            </w:tcBorders>
          </w:tcPr>
          <w:p w:rsidR="001062B4" w:rsidRDefault="001062B4" w:rsidP="004422BA">
            <w:pPr>
              <w:jc w:val="center"/>
              <w:rPr>
                <w:sz w:val="20"/>
                <w:szCs w:val="20"/>
              </w:rPr>
            </w:pPr>
            <w:r>
              <w:rPr>
                <w:sz w:val="20"/>
                <w:szCs w:val="20"/>
              </w:rPr>
              <w:t>кулинария</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right="-288"/>
            </w:pPr>
            <w:r w:rsidRPr="00ED580F">
              <w:t>Составление мини-сочинения «Моя мама»</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57</w:t>
            </w:r>
          </w:p>
        </w:tc>
        <w:tc>
          <w:tcPr>
            <w:tcW w:w="1224" w:type="dxa"/>
            <w:tcBorders>
              <w:left w:val="single" w:sz="0" w:space="0" w:color="000000"/>
              <w:bottom w:val="single" w:sz="0" w:space="0" w:color="000000"/>
            </w:tcBorders>
          </w:tcPr>
          <w:p w:rsidR="001062B4" w:rsidRDefault="001062B4" w:rsidP="004422BA">
            <w:pPr>
              <w:pStyle w:val="aff0"/>
            </w:pPr>
            <w:r>
              <w:rPr>
                <w:lang w:val="ru-RU"/>
              </w:rPr>
              <w:t>25.12</w:t>
            </w:r>
          </w:p>
        </w:tc>
        <w:tc>
          <w:tcPr>
            <w:tcW w:w="4171" w:type="dxa"/>
            <w:tcBorders>
              <w:left w:val="single" w:sz="0" w:space="0" w:color="000000"/>
              <w:bottom w:val="single" w:sz="0" w:space="0" w:color="000000"/>
            </w:tcBorders>
          </w:tcPr>
          <w:p w:rsidR="001062B4" w:rsidRPr="00ED580F" w:rsidRDefault="001062B4" w:rsidP="004422BA">
            <w:r w:rsidRPr="00ED580F">
              <w:rPr>
                <w:b/>
              </w:rPr>
              <w:t xml:space="preserve">Контрольный диктант </w:t>
            </w:r>
            <w:r w:rsidRPr="00ED580F">
              <w:t>по теме «Личное местоимение»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58</w:t>
            </w:r>
          </w:p>
        </w:tc>
        <w:tc>
          <w:tcPr>
            <w:tcW w:w="1224" w:type="dxa"/>
            <w:tcBorders>
              <w:left w:val="single" w:sz="0" w:space="0" w:color="000000"/>
              <w:bottom w:val="single" w:sz="0" w:space="0" w:color="000000"/>
            </w:tcBorders>
          </w:tcPr>
          <w:p w:rsidR="001062B4" w:rsidRDefault="001062B4" w:rsidP="004422BA">
            <w:pPr>
              <w:pStyle w:val="aff0"/>
            </w:pPr>
            <w:r>
              <w:rPr>
                <w:lang w:val="ru-RU"/>
              </w:rPr>
              <w:t>26.12</w:t>
            </w: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60"/>
            </w:pPr>
            <w:r>
              <w:t>Составление предложений со словами</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ind w:right="60"/>
              <w:jc w:val="center"/>
              <w:rPr>
                <w:b/>
              </w:rPr>
            </w:pPr>
            <w:r>
              <w:rPr>
                <w:b/>
              </w:rPr>
              <w:t>Глагол (24 часа)</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59</w:t>
            </w:r>
          </w:p>
        </w:tc>
        <w:tc>
          <w:tcPr>
            <w:tcW w:w="1224" w:type="dxa"/>
            <w:tcBorders>
              <w:left w:val="single" w:sz="0" w:space="0" w:color="000000"/>
              <w:bottom w:val="single" w:sz="0" w:space="0" w:color="000000"/>
            </w:tcBorders>
          </w:tcPr>
          <w:p w:rsidR="001062B4" w:rsidRDefault="001062B4" w:rsidP="004422BA">
            <w:pPr>
              <w:pStyle w:val="aff0"/>
            </w:pPr>
            <w:r>
              <w:rPr>
                <w:lang w:val="ru-RU"/>
              </w:rPr>
              <w:t>27.12</w:t>
            </w:r>
          </w:p>
        </w:tc>
        <w:tc>
          <w:tcPr>
            <w:tcW w:w="4171" w:type="dxa"/>
            <w:tcBorders>
              <w:left w:val="single" w:sz="0" w:space="0" w:color="000000"/>
              <w:bottom w:val="single" w:sz="0" w:space="0" w:color="000000"/>
            </w:tcBorders>
          </w:tcPr>
          <w:p w:rsidR="001062B4" w:rsidRDefault="001062B4" w:rsidP="004422BA">
            <w:r>
              <w:t>Роль глагола в речи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зрительного и слухового восприятия мышления. </w:t>
            </w:r>
            <w:r>
              <w:rPr>
                <w:sz w:val="22"/>
              </w:rPr>
              <w:t>Анализ, синтез.</w:t>
            </w:r>
          </w:p>
        </w:tc>
        <w:tc>
          <w:tcPr>
            <w:tcW w:w="1869" w:type="dxa"/>
            <w:tcBorders>
              <w:left w:val="single" w:sz="0" w:space="0" w:color="000000"/>
              <w:bottom w:val="single" w:sz="0" w:space="0" w:color="000000"/>
            </w:tcBorders>
          </w:tcPr>
          <w:p w:rsidR="001062B4" w:rsidRDefault="001062B4" w:rsidP="004422BA">
            <w:pPr>
              <w:ind w:right="-135"/>
              <w:jc w:val="center"/>
            </w:pPr>
            <w:r>
              <w:t>Отечество</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 xml:space="preserve">Составление предложений </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60</w:t>
            </w:r>
          </w:p>
        </w:tc>
        <w:tc>
          <w:tcPr>
            <w:tcW w:w="1224" w:type="dxa"/>
            <w:tcBorders>
              <w:left w:val="single" w:sz="0" w:space="0" w:color="000000"/>
              <w:bottom w:val="single" w:sz="0" w:space="0" w:color="000000"/>
            </w:tcBorders>
          </w:tcPr>
          <w:p w:rsidR="001062B4" w:rsidRDefault="001062B4" w:rsidP="004422BA">
            <w:pPr>
              <w:pStyle w:val="aff0"/>
            </w:pPr>
            <w:r>
              <w:rPr>
                <w:lang w:val="ru-RU"/>
              </w:rPr>
              <w:t>28.12</w:t>
            </w:r>
          </w:p>
        </w:tc>
        <w:tc>
          <w:tcPr>
            <w:tcW w:w="4171" w:type="dxa"/>
            <w:tcBorders>
              <w:left w:val="single" w:sz="0" w:space="0" w:color="000000"/>
              <w:bottom w:val="single" w:sz="0" w:space="0" w:color="000000"/>
            </w:tcBorders>
          </w:tcPr>
          <w:p w:rsidR="001062B4" w:rsidRDefault="001062B4" w:rsidP="004422BA">
            <w:r>
              <w:t>Различение глагола по значению</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jc w:val="center"/>
            </w:pPr>
            <w:proofErr w:type="gramStart"/>
            <w:r>
              <w:t>п</w:t>
            </w:r>
            <w:proofErr w:type="gramEnd"/>
            <w:r>
              <w:t>арашют</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Дополнить пословицы</w:t>
            </w:r>
          </w:p>
        </w:tc>
      </w:tr>
      <w:tr w:rsidR="001062B4" w:rsidTr="004422BA">
        <w:trPr>
          <w:trHeight w:val="323"/>
        </w:trPr>
        <w:tc>
          <w:tcPr>
            <w:tcW w:w="15228" w:type="dxa"/>
            <w:gridSpan w:val="7"/>
            <w:vMerge w:val="restart"/>
            <w:tcBorders>
              <w:left w:val="single" w:sz="0" w:space="0" w:color="000000"/>
              <w:bottom w:val="single" w:sz="0" w:space="0" w:color="000000"/>
            </w:tcBorders>
          </w:tcPr>
          <w:p w:rsidR="001062B4" w:rsidRDefault="001062B4" w:rsidP="004422BA">
            <w:pPr>
              <w:ind w:right="-288"/>
              <w:jc w:val="center"/>
              <w:rPr>
                <w:b/>
                <w:bCs/>
              </w:rPr>
            </w:pPr>
            <w:r>
              <w:rPr>
                <w:b/>
                <w:bCs/>
              </w:rPr>
              <w:t>III четверть -</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Грамматические признаки глагола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классификация.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обучение</w:t>
            </w:r>
          </w:p>
          <w:p w:rsidR="001062B4" w:rsidRDefault="001062B4" w:rsidP="004422BA">
            <w:pPr>
              <w:jc w:val="center"/>
              <w:rPr>
                <w:b/>
                <w:i/>
              </w:rPr>
            </w:pPr>
            <w:r>
              <w:rPr>
                <w:b/>
                <w:i/>
              </w:rPr>
              <w:t>диагноз</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right="-288"/>
            </w:pPr>
            <w:r w:rsidRPr="00ED580F">
              <w:t>Составление предложений с изменением времени глаголов</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62</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Неопределённая форма глагола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классификация. Анализ, синтез.</w:t>
            </w:r>
          </w:p>
        </w:tc>
        <w:tc>
          <w:tcPr>
            <w:tcW w:w="1869" w:type="dxa"/>
            <w:tcBorders>
              <w:left w:val="single" w:sz="0" w:space="0" w:color="000000"/>
              <w:bottom w:val="single" w:sz="0" w:space="0" w:color="000000"/>
            </w:tcBorders>
          </w:tcPr>
          <w:p w:rsidR="001062B4" w:rsidRDefault="001062B4" w:rsidP="004422BA">
            <w:pPr>
              <w:ind w:right="-135"/>
              <w:jc w:val="center"/>
            </w:pPr>
            <w:proofErr w:type="gramStart"/>
            <w:r>
              <w:t>п</w:t>
            </w:r>
            <w:proofErr w:type="gramEnd"/>
            <w:r>
              <w:t>ациент</w:t>
            </w:r>
          </w:p>
        </w:tc>
        <w:tc>
          <w:tcPr>
            <w:tcW w:w="2491" w:type="dxa"/>
            <w:tcBorders>
              <w:left w:val="single" w:sz="0" w:space="0" w:color="000000"/>
              <w:bottom w:val="single" w:sz="0" w:space="0" w:color="000000"/>
              <w:right w:val="single" w:sz="0" w:space="0" w:color="000000"/>
            </w:tcBorders>
          </w:tcPr>
          <w:p w:rsidR="001062B4" w:rsidRPr="00ED580F" w:rsidRDefault="001062B4" w:rsidP="004422BA">
            <w:r w:rsidRPr="00ED580F">
              <w:t>Составление памятки «Поведение в столовой»</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63</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Не с глаголами Объяснительный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внимания, памяти. Анализ, синтез.</w:t>
            </w:r>
          </w:p>
        </w:tc>
        <w:tc>
          <w:tcPr>
            <w:tcW w:w="1869" w:type="dxa"/>
            <w:tcBorders>
              <w:left w:val="single" w:sz="0" w:space="0" w:color="000000"/>
              <w:bottom w:val="single" w:sz="0" w:space="0" w:color="000000"/>
            </w:tcBorders>
          </w:tcPr>
          <w:p w:rsidR="001062B4" w:rsidRDefault="001062B4" w:rsidP="004422BA">
            <w:pPr>
              <w:jc w:val="center"/>
            </w:pPr>
            <w:r>
              <w:t>пианино</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right="33"/>
            </w:pPr>
            <w:r w:rsidRPr="00ED580F">
              <w:t>Составление памятки «Поведение в спальне»</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64</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Изменение глагола по лицам и числам.</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pPr>
            <w:r>
              <w:t>почтамт</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right="-288"/>
            </w:pPr>
            <w:r w:rsidRPr="00ED580F">
              <w:t xml:space="preserve">Составление предложений с </w:t>
            </w:r>
            <w:r w:rsidRPr="00ED580F">
              <w:lastRenderedPageBreak/>
              <w:t xml:space="preserve">изменением лица и </w:t>
            </w:r>
          </w:p>
          <w:p w:rsidR="001062B4" w:rsidRDefault="001062B4" w:rsidP="004422BA">
            <w:pPr>
              <w:ind w:right="-288"/>
            </w:pPr>
            <w:r>
              <w:t>числа</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lastRenderedPageBreak/>
              <w:t>65</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Мягкий знак в глаголах</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внимания мышления, сравнение, узнавание. </w:t>
            </w:r>
            <w:r>
              <w:rPr>
                <w:sz w:val="22"/>
              </w:rPr>
              <w:t>Анализ, синтез.</w:t>
            </w:r>
          </w:p>
        </w:tc>
        <w:tc>
          <w:tcPr>
            <w:tcW w:w="1869" w:type="dxa"/>
            <w:tcBorders>
              <w:left w:val="single" w:sz="0" w:space="0" w:color="000000"/>
              <w:bottom w:val="single" w:sz="0" w:space="0" w:color="000000"/>
            </w:tcBorders>
          </w:tcPr>
          <w:p w:rsidR="001062B4" w:rsidRDefault="001062B4" w:rsidP="004422BA">
            <w:pPr>
              <w:jc w:val="center"/>
            </w:pPr>
            <w:proofErr w:type="gramStart"/>
            <w:r>
              <w:t>р</w:t>
            </w:r>
            <w:proofErr w:type="gramEnd"/>
            <w:r>
              <w:t>ентген</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155"/>
            </w:pPr>
            <w:r>
              <w:t>Составление мини-рассказа</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66</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Pr>
                <w:lang w:val="en-US"/>
              </w:rPr>
              <w:t>I</w:t>
            </w:r>
            <w:r w:rsidRPr="00ED580F">
              <w:t xml:space="preserve"> и </w:t>
            </w:r>
            <w:r>
              <w:rPr>
                <w:lang w:val="en-US"/>
              </w:rPr>
              <w:t>II</w:t>
            </w:r>
            <w:r w:rsidRPr="00ED580F">
              <w:t xml:space="preserve"> спряжение глаголов</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зрительного и слухового восприятия сравнение, узнавание. </w:t>
            </w:r>
            <w:r>
              <w:rPr>
                <w:sz w:val="22"/>
              </w:rPr>
              <w:t>Анализ, синтез.</w:t>
            </w:r>
          </w:p>
        </w:tc>
        <w:tc>
          <w:tcPr>
            <w:tcW w:w="1869" w:type="dxa"/>
            <w:tcBorders>
              <w:left w:val="single" w:sz="0" w:space="0" w:color="000000"/>
              <w:bottom w:val="single" w:sz="0" w:space="0" w:color="000000"/>
            </w:tcBorders>
          </w:tcPr>
          <w:p w:rsidR="001062B4" w:rsidRDefault="001062B4" w:rsidP="004422BA">
            <w:pPr>
              <w:ind w:right="-135"/>
              <w:jc w:val="center"/>
            </w:pPr>
            <w:proofErr w:type="gramStart"/>
            <w:r>
              <w:t>с</w:t>
            </w:r>
            <w:proofErr w:type="gramEnd"/>
            <w:r>
              <w:t>анаторий</w:t>
            </w:r>
          </w:p>
        </w:tc>
        <w:tc>
          <w:tcPr>
            <w:tcW w:w="2491" w:type="dxa"/>
            <w:tcBorders>
              <w:left w:val="single" w:sz="0" w:space="0" w:color="000000"/>
              <w:bottom w:val="single" w:sz="0" w:space="0" w:color="000000"/>
              <w:right w:val="single" w:sz="0" w:space="0" w:color="000000"/>
            </w:tcBorders>
          </w:tcPr>
          <w:p w:rsidR="001062B4" w:rsidRDefault="001062B4" w:rsidP="004422BA">
            <w:r>
              <w:t>Работа с деформированным текстом</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67</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 xml:space="preserve">Правописание безударных окончаний глаголов </w:t>
            </w:r>
            <w:r>
              <w:rPr>
                <w:lang w:val="en-US"/>
              </w:rPr>
              <w:t>I</w:t>
            </w:r>
            <w:r w:rsidRPr="00ED580F">
              <w:t xml:space="preserve"> и </w:t>
            </w:r>
            <w:r>
              <w:rPr>
                <w:lang w:val="en-US"/>
              </w:rPr>
              <w:t>II</w:t>
            </w:r>
            <w:r w:rsidRPr="00ED580F">
              <w:t xml:space="preserve"> спряжения</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roofErr w:type="gramStart"/>
            <w:r>
              <w:rPr>
                <w:sz w:val="22"/>
              </w:rPr>
              <w:t xml:space="preserve"> .</w:t>
            </w:r>
            <w:proofErr w:type="gramEnd"/>
          </w:p>
        </w:tc>
        <w:tc>
          <w:tcPr>
            <w:tcW w:w="1869" w:type="dxa"/>
            <w:tcBorders>
              <w:left w:val="single" w:sz="0" w:space="0" w:color="000000"/>
              <w:bottom w:val="single" w:sz="0" w:space="0" w:color="000000"/>
            </w:tcBorders>
          </w:tcPr>
          <w:p w:rsidR="001062B4" w:rsidRDefault="001062B4" w:rsidP="004422BA">
            <w:pPr>
              <w:jc w:val="center"/>
              <w:rPr>
                <w:b/>
                <w:i/>
              </w:rPr>
            </w:pPr>
            <w:r>
              <w:rPr>
                <w:b/>
                <w:i/>
              </w:rPr>
              <w:t>оборона</w:t>
            </w:r>
          </w:p>
          <w:p w:rsidR="001062B4" w:rsidRDefault="001062B4" w:rsidP="004422BA">
            <w:pPr>
              <w:jc w:val="center"/>
              <w:rPr>
                <w:b/>
                <w:i/>
              </w:rPr>
            </w:pPr>
            <w:r>
              <w:rPr>
                <w:b/>
                <w:i/>
              </w:rPr>
              <w:t>досуг</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Работа над деформированным текстом</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68</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 xml:space="preserve">Практические упражнения. Правописание безударных окончаний глаголов </w:t>
            </w:r>
            <w:r>
              <w:rPr>
                <w:lang w:val="en-US"/>
              </w:rPr>
              <w:t>I</w:t>
            </w:r>
            <w:r w:rsidRPr="00ED580F">
              <w:t xml:space="preserve"> и </w:t>
            </w:r>
            <w:r>
              <w:rPr>
                <w:lang w:val="en-US"/>
              </w:rPr>
              <w:t>II</w:t>
            </w:r>
            <w:r w:rsidRPr="00ED580F">
              <w:t xml:space="preserve"> спряжения.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sidRPr="00ED580F">
              <w:rPr>
                <w:sz w:val="22"/>
              </w:rPr>
              <w:t xml:space="preserve">Коррекция логического мышления, сравнение, узнавание. </w:t>
            </w:r>
            <w:r>
              <w:rPr>
                <w:sz w:val="22"/>
              </w:rPr>
              <w:t>Анализ, синтез.</w:t>
            </w:r>
          </w:p>
        </w:tc>
        <w:tc>
          <w:tcPr>
            <w:tcW w:w="1869" w:type="dxa"/>
            <w:tcBorders>
              <w:left w:val="single" w:sz="0" w:space="0" w:color="000000"/>
              <w:bottom w:val="single" w:sz="0" w:space="0" w:color="000000"/>
            </w:tcBorders>
          </w:tcPr>
          <w:p w:rsidR="001062B4" w:rsidRDefault="001062B4" w:rsidP="004422BA">
            <w:pPr>
              <w:jc w:val="center"/>
            </w:pPr>
            <w:r>
              <w:t>секретарь</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Творческий 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69</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rPr>
                <w:b/>
              </w:rPr>
              <w:t>Контрольный диктант</w:t>
            </w:r>
            <w:r w:rsidRPr="00ED580F">
              <w:t xml:space="preserve"> по теме «Спряжение глагола»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jc w:val="cente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70</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60"/>
            </w:pPr>
            <w:r>
              <w:t>Составление предложений со словами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71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 xml:space="preserve">Практические упражнения. Правописание глаголов с </w:t>
            </w:r>
            <w:proofErr w:type="gramStart"/>
            <w:r w:rsidRPr="00ED580F">
              <w:t>–</w:t>
            </w:r>
            <w:proofErr w:type="spellStart"/>
            <w:r w:rsidRPr="00ED580F">
              <w:t>т</w:t>
            </w:r>
            <w:proofErr w:type="gramEnd"/>
            <w:r w:rsidRPr="00ED580F">
              <w:t>ся</w:t>
            </w:r>
            <w:proofErr w:type="spellEnd"/>
            <w:r w:rsidRPr="00ED580F">
              <w:t xml:space="preserve"> и -</w:t>
            </w:r>
            <w:proofErr w:type="spellStart"/>
            <w:r w:rsidRPr="00ED580F">
              <w:t>ться</w:t>
            </w:r>
            <w:proofErr w:type="spellEnd"/>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ind w:right="-135"/>
              <w:jc w:val="center"/>
            </w:pPr>
            <w:r>
              <w:t>территория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rPr>
                <w:lang w:val="ru-RU"/>
              </w:rPr>
            </w:pPr>
            <w:r>
              <w:rPr>
                <w:lang w:val="ru-RU"/>
              </w:rPr>
              <w:t>72</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 xml:space="preserve">Правописание безударных окончаний глаголов </w:t>
            </w:r>
            <w:r>
              <w:rPr>
                <w:lang w:val="en-US"/>
              </w:rPr>
              <w:t>I</w:t>
            </w:r>
            <w:r w:rsidRPr="00ED580F">
              <w:t xml:space="preserve"> и </w:t>
            </w:r>
            <w:r>
              <w:rPr>
                <w:lang w:val="en-US"/>
              </w:rPr>
              <w:t>II</w:t>
            </w:r>
            <w:r w:rsidRPr="00ED580F">
              <w:t xml:space="preserve"> спряжения</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логического мышления, внимания.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население</w:t>
            </w:r>
          </w:p>
          <w:p w:rsidR="001062B4" w:rsidRDefault="001062B4" w:rsidP="004422BA">
            <w:pPr>
              <w:jc w:val="center"/>
              <w:rPr>
                <w:b/>
                <w:i/>
              </w:rPr>
            </w:pPr>
            <w:r>
              <w:rPr>
                <w:b/>
                <w:i/>
              </w:rPr>
              <w:t>единомышленник</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left="5" w:right="185"/>
            </w:pPr>
            <w:r w:rsidRPr="00ED580F">
              <w:t>Определение спряжений глаголов по окончанию</w:t>
            </w:r>
          </w:p>
        </w:tc>
      </w:tr>
      <w:tr w:rsidR="001062B4" w:rsidRPr="00ED580F" w:rsidTr="004422BA">
        <w:tc>
          <w:tcPr>
            <w:tcW w:w="697" w:type="dxa"/>
            <w:tcBorders>
              <w:left w:val="single" w:sz="0" w:space="0" w:color="000000"/>
              <w:bottom w:val="single" w:sz="0" w:space="0" w:color="000000"/>
            </w:tcBorders>
          </w:tcPr>
          <w:p w:rsidR="001062B4" w:rsidRDefault="001062B4" w:rsidP="004422BA">
            <w:pPr>
              <w:pStyle w:val="aff0"/>
              <w:jc w:val="center"/>
            </w:pPr>
            <w:r>
              <w:rPr>
                <w:lang w:val="ru-RU"/>
              </w:rPr>
              <w:t>73</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Повелительная форма глаголов. Объяснительный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Pr="00ED580F" w:rsidRDefault="001062B4" w:rsidP="004422BA">
            <w:pPr>
              <w:ind w:right="-108"/>
              <w:rPr>
                <w:sz w:val="22"/>
              </w:rPr>
            </w:pPr>
            <w:r w:rsidRPr="00ED580F">
              <w:rPr>
                <w:sz w:val="22"/>
              </w:rPr>
              <w:t>Коррекция восприятия внимания.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монархия</w:t>
            </w:r>
          </w:p>
          <w:p w:rsidR="001062B4" w:rsidRDefault="001062B4" w:rsidP="004422BA">
            <w:pPr>
              <w:jc w:val="center"/>
              <w:rPr>
                <w:b/>
                <w:i/>
              </w:rPr>
            </w:pPr>
            <w:r>
              <w:rPr>
                <w:b/>
                <w:i/>
              </w:rPr>
              <w:t>жандарм</w:t>
            </w:r>
          </w:p>
        </w:tc>
        <w:tc>
          <w:tcPr>
            <w:tcW w:w="2491" w:type="dxa"/>
            <w:tcBorders>
              <w:left w:val="single" w:sz="0" w:space="0" w:color="000000"/>
              <w:bottom w:val="single" w:sz="0" w:space="0" w:color="000000"/>
              <w:right w:val="single" w:sz="0" w:space="0" w:color="000000"/>
            </w:tcBorders>
          </w:tcPr>
          <w:p w:rsidR="001062B4" w:rsidRPr="00ED580F" w:rsidRDefault="001062B4" w:rsidP="004422BA">
            <w:pPr>
              <w:ind w:right="-288"/>
            </w:pPr>
            <w:r w:rsidRPr="00ED580F">
              <w:t>Составление памятки «Поведение в классе»</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74</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Pr="00ED580F" w:rsidRDefault="001062B4" w:rsidP="004422BA">
            <w:r w:rsidRPr="00ED580F">
              <w:t xml:space="preserve">Мягкий знак в глаголах </w:t>
            </w:r>
            <w:r w:rsidRPr="00ED580F">
              <w:lastRenderedPageBreak/>
              <w:t>повелительной формы</w:t>
            </w:r>
          </w:p>
        </w:tc>
        <w:tc>
          <w:tcPr>
            <w:tcW w:w="908" w:type="dxa"/>
            <w:tcBorders>
              <w:left w:val="single" w:sz="0" w:space="0" w:color="000000"/>
              <w:bottom w:val="single" w:sz="0" w:space="0" w:color="000000"/>
            </w:tcBorders>
          </w:tcPr>
          <w:p w:rsidR="001062B4" w:rsidRDefault="001062B4" w:rsidP="004422BA">
            <w:r>
              <w:lastRenderedPageBreak/>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 xml:space="preserve">Коррекция зрительного и слухового </w:t>
            </w:r>
            <w:r>
              <w:rPr>
                <w:sz w:val="22"/>
              </w:rPr>
              <w:lastRenderedPageBreak/>
              <w:t>восприятия внимания.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roofErr w:type="gramStart"/>
            <w:r>
              <w:rPr>
                <w:b/>
                <w:i/>
              </w:rPr>
              <w:lastRenderedPageBreak/>
              <w:t>ж</w:t>
            </w:r>
            <w:proofErr w:type="gramEnd"/>
            <w:r>
              <w:rPr>
                <w:b/>
                <w:i/>
              </w:rPr>
              <w:t>юри</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 xml:space="preserve">Составление </w:t>
            </w:r>
            <w:r>
              <w:lastRenderedPageBreak/>
              <w:t>восклицательных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lastRenderedPageBreak/>
              <w:t>75</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Мягкий знак в глаголах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памяти, внимания на основе узнавания</w:t>
            </w:r>
            <w:proofErr w:type="gramStart"/>
            <w:r>
              <w:rPr>
                <w:sz w:val="22"/>
              </w:rPr>
              <w:t xml:space="preserve">.. </w:t>
            </w:r>
            <w:proofErr w:type="gramEnd"/>
            <w:r>
              <w:rPr>
                <w:sz w:val="22"/>
              </w:rPr>
              <w:t>Анализ, синтез.</w:t>
            </w:r>
          </w:p>
        </w:tc>
        <w:tc>
          <w:tcPr>
            <w:tcW w:w="1869" w:type="dxa"/>
            <w:tcBorders>
              <w:left w:val="single" w:sz="0" w:space="0" w:color="000000"/>
              <w:bottom w:val="single" w:sz="0" w:space="0" w:color="000000"/>
            </w:tcBorders>
          </w:tcPr>
          <w:p w:rsidR="001062B4" w:rsidRDefault="001062B4" w:rsidP="004422BA">
            <w:pPr>
              <w:jc w:val="center"/>
            </w:pPr>
            <w:r>
              <w:t>телеграф</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76</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Обобщающие упражнения. Глагол</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мышления на основе упражнений в установлении логических связей</w:t>
            </w:r>
          </w:p>
        </w:tc>
        <w:tc>
          <w:tcPr>
            <w:tcW w:w="1869" w:type="dxa"/>
            <w:tcBorders>
              <w:left w:val="single" w:sz="0" w:space="0" w:color="000000"/>
              <w:bottom w:val="single" w:sz="0" w:space="0" w:color="000000"/>
            </w:tcBorders>
          </w:tcPr>
          <w:p w:rsidR="001062B4" w:rsidRDefault="001062B4" w:rsidP="004422BA">
            <w:pPr>
              <w:jc w:val="center"/>
            </w:pPr>
            <w:r>
              <w:t>фестиваль</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77</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Деловое письмо: анкета, автобиография</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Анализ, синтез.</w:t>
            </w:r>
          </w:p>
        </w:tc>
        <w:tc>
          <w:tcPr>
            <w:tcW w:w="1869" w:type="dxa"/>
            <w:tcBorders>
              <w:left w:val="single" w:sz="0" w:space="0" w:color="000000"/>
              <w:bottom w:val="single" w:sz="0" w:space="0" w:color="000000"/>
            </w:tcBorders>
          </w:tcPr>
          <w:p w:rsidR="001062B4" w:rsidRDefault="001062B4" w:rsidP="004422BA">
            <w:pPr>
              <w:jc w:val="center"/>
            </w:pPr>
            <w:r>
              <w:t>автобиография</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65"/>
            </w:pPr>
            <w:r>
              <w:t>Заполнение  анкеты, составление автобиографии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78</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rPr>
                <w:b/>
              </w:rPr>
              <w:t>Контрольный диктант</w:t>
            </w:r>
            <w:r>
              <w:t xml:space="preserve"> по теме «Глагол»</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79</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120"/>
            </w:pPr>
            <w:r>
              <w:t>Составление предложений со словами</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pStyle w:val="aff0"/>
              <w:jc w:val="center"/>
              <w:rPr>
                <w:b/>
                <w:bCs/>
                <w:lang w:val="ru-RU"/>
              </w:rPr>
            </w:pPr>
            <w:r>
              <w:rPr>
                <w:b/>
                <w:bCs/>
                <w:lang w:val="ru-RU"/>
              </w:rPr>
              <w:t>Наречие</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80</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right="-288"/>
            </w:pPr>
            <w:r>
              <w:t>Понятие о наречии. Наречие как часть речи</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ind w:right="-288"/>
              <w:jc w:val="center"/>
              <w:rPr>
                <w:b/>
                <w:i/>
              </w:rPr>
            </w:pPr>
            <w:r>
              <w:rPr>
                <w:b/>
                <w:i/>
              </w:rPr>
              <w:t>инфекция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с наречиями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right="-288"/>
            </w:pPr>
            <w:r>
              <w:t>Наречие как часть речи</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ind w:right="-288"/>
              <w:jc w:val="center"/>
            </w:pPr>
            <w:r>
              <w:t>фойе</w:t>
            </w:r>
          </w:p>
        </w:tc>
        <w:tc>
          <w:tcPr>
            <w:tcW w:w="2491" w:type="dxa"/>
            <w:tcBorders>
              <w:left w:val="single" w:sz="0" w:space="0" w:color="000000"/>
              <w:bottom w:val="single" w:sz="0" w:space="0" w:color="000000"/>
              <w:right w:val="single" w:sz="0" w:space="0" w:color="000000"/>
            </w:tcBorders>
          </w:tcPr>
          <w:p w:rsidR="001062B4" w:rsidRDefault="001062B4" w:rsidP="004422BA">
            <w:pPr>
              <w:tabs>
                <w:tab w:val="left" w:pos="2412"/>
              </w:tabs>
              <w:ind w:right="-288"/>
            </w:pPr>
            <w:r>
              <w:t>Подбор антонимов и синонимов</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82</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right="-288"/>
            </w:pPr>
            <w:r>
              <w:t>Наречия, обозначающие время, место, способ действия</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ind w:right="-288"/>
              <w:jc w:val="center"/>
              <w:rPr>
                <w:b/>
                <w:i/>
              </w:rPr>
            </w:pPr>
            <w:proofErr w:type="gramStart"/>
            <w:r>
              <w:rPr>
                <w:b/>
                <w:i/>
              </w:rPr>
              <w:t>п</w:t>
            </w:r>
            <w:proofErr w:type="gramEnd"/>
            <w:r>
              <w:rPr>
                <w:b/>
                <w:i/>
              </w:rPr>
              <w:t>ланета</w:t>
            </w:r>
          </w:p>
          <w:p w:rsidR="001062B4" w:rsidRDefault="001062B4" w:rsidP="004422BA">
            <w:pPr>
              <w:ind w:right="-288"/>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83</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right="-288"/>
            </w:pPr>
            <w:r>
              <w:t>Практические упражнения. Наречие. Творческий диктант</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ind w:right="-288"/>
              <w:jc w:val="center"/>
              <w:rPr>
                <w:b/>
                <w:i/>
              </w:rPr>
            </w:pPr>
            <w:r>
              <w:rPr>
                <w:b/>
                <w:i/>
              </w:rPr>
              <w:t>исцелить</w:t>
            </w:r>
          </w:p>
          <w:p w:rsidR="001062B4" w:rsidRDefault="001062B4" w:rsidP="004422BA">
            <w:pPr>
              <w:jc w:val="center"/>
              <w:rPr>
                <w:b/>
                <w:i/>
              </w:rPr>
            </w:pPr>
          </w:p>
          <w:p w:rsidR="001062B4" w:rsidRDefault="001062B4" w:rsidP="004422BA">
            <w:pPr>
              <w:jc w:val="center"/>
              <w:rPr>
                <w:b/>
                <w:i/>
              </w:rPr>
            </w:pPr>
          </w:p>
          <w:p w:rsidR="001062B4" w:rsidRDefault="001062B4" w:rsidP="004422BA">
            <w:pPr>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Работа над деформированным текстом</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84</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right="-288"/>
            </w:pPr>
            <w:r>
              <w:t xml:space="preserve">Правописание наречий </w:t>
            </w:r>
            <w:proofErr w:type="gramStart"/>
            <w:r>
              <w:t>с</w:t>
            </w:r>
            <w:proofErr w:type="gramEnd"/>
            <w:r>
              <w:t xml:space="preserve"> </w:t>
            </w:r>
            <w:r>
              <w:rPr>
                <w:i/>
                <w:u w:val="single"/>
              </w:rPr>
              <w:t xml:space="preserve">о </w:t>
            </w:r>
            <w:r>
              <w:t>и</w:t>
            </w:r>
            <w:r>
              <w:rPr>
                <w:i/>
                <w:u w:val="single"/>
              </w:rPr>
              <w:t xml:space="preserve"> а</w:t>
            </w:r>
            <w:r>
              <w:t xml:space="preserve"> на конце</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 xml:space="preserve">Коррекция внимания узнавание, </w:t>
            </w:r>
            <w:r>
              <w:rPr>
                <w:sz w:val="22"/>
              </w:rPr>
              <w:lastRenderedPageBreak/>
              <w:t>различение. Анализ, синтез.</w:t>
            </w:r>
          </w:p>
        </w:tc>
        <w:tc>
          <w:tcPr>
            <w:tcW w:w="1869" w:type="dxa"/>
            <w:tcBorders>
              <w:left w:val="single" w:sz="0" w:space="0" w:color="000000"/>
              <w:bottom w:val="single" w:sz="0" w:space="0" w:color="000000"/>
            </w:tcBorders>
          </w:tcPr>
          <w:p w:rsidR="001062B4" w:rsidRDefault="001062B4" w:rsidP="004422BA">
            <w:pPr>
              <w:ind w:right="-288"/>
              <w:jc w:val="center"/>
            </w:pPr>
            <w:proofErr w:type="gramStart"/>
            <w:r>
              <w:lastRenderedPageBreak/>
              <w:t>ш</w:t>
            </w:r>
            <w:proofErr w:type="gramEnd"/>
            <w:r>
              <w:t>вея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 xml:space="preserve">Составление </w:t>
            </w:r>
            <w:r>
              <w:lastRenderedPageBreak/>
              <w:t>предложений с наречиями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lastRenderedPageBreak/>
              <w:t>85</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left="-5" w:right="78"/>
            </w:pPr>
            <w:r>
              <w:t>Обобщающие упражнения. Правописание наречий. Самостоятельная работа</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мышления на основе упражнений в установлении логических связей</w:t>
            </w:r>
          </w:p>
        </w:tc>
        <w:tc>
          <w:tcPr>
            <w:tcW w:w="1869" w:type="dxa"/>
            <w:tcBorders>
              <w:left w:val="single" w:sz="0" w:space="0" w:color="000000"/>
              <w:bottom w:val="single" w:sz="0" w:space="0" w:color="000000"/>
            </w:tcBorders>
          </w:tcPr>
          <w:p w:rsidR="001062B4" w:rsidRDefault="001062B4" w:rsidP="004422BA">
            <w:pPr>
              <w:ind w:right="-288"/>
              <w:jc w:val="center"/>
            </w:pPr>
            <w:r>
              <w:t>элеватор</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мини-рассказа</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86</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left="5" w:right="125"/>
            </w:pPr>
            <w:r>
              <w:t>Практические упражнения. Мини-сочинение «Когда я болен» по упр. 238</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ind w:left="5" w:right="95"/>
              <w:jc w:val="center"/>
            </w:pPr>
            <w:r>
              <w:t xml:space="preserve">часто-редко глотать </w:t>
            </w:r>
            <w:proofErr w:type="gramStart"/>
            <w:r>
              <w:t>беспокойно</w:t>
            </w:r>
            <w:proofErr w:type="gramEnd"/>
            <w:r>
              <w:t xml:space="preserve"> стонать</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мини-сочинения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87</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right="-288"/>
            </w:pPr>
            <w:r>
              <w:rPr>
                <w:b/>
              </w:rPr>
              <w:t>Контрольный диктант</w:t>
            </w:r>
            <w:r>
              <w:t xml:space="preserve"> по теме «Наречие» </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 xml:space="preserve">Коррекция </w:t>
            </w:r>
            <w:proofErr w:type="gramStart"/>
            <w:r>
              <w:rPr>
                <w:sz w:val="22"/>
              </w:rPr>
              <w:t>вербальной</w:t>
            </w:r>
            <w:proofErr w:type="gramEnd"/>
          </w:p>
          <w:p w:rsidR="001062B4" w:rsidRDefault="001062B4" w:rsidP="004422BA">
            <w:pPr>
              <w:ind w:right="-108"/>
              <w:rPr>
                <w:sz w:val="22"/>
              </w:rPr>
            </w:pPr>
            <w:r>
              <w:rPr>
                <w:sz w:val="22"/>
              </w:rPr>
              <w:t>Памяти.</w:t>
            </w:r>
          </w:p>
        </w:tc>
        <w:tc>
          <w:tcPr>
            <w:tcW w:w="1869" w:type="dxa"/>
            <w:tcBorders>
              <w:left w:val="single" w:sz="0" w:space="0" w:color="000000"/>
              <w:bottom w:val="single" w:sz="0" w:space="0" w:color="000000"/>
            </w:tcBorders>
          </w:tcPr>
          <w:p w:rsidR="001062B4" w:rsidRDefault="001062B4" w:rsidP="004422BA">
            <w:pPr>
              <w:ind w:right="-288"/>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88</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ind w:right="-288"/>
            </w:pPr>
            <w:r>
              <w:t>Работа над ошибками</w:t>
            </w:r>
          </w:p>
        </w:tc>
        <w:tc>
          <w:tcPr>
            <w:tcW w:w="908" w:type="dxa"/>
            <w:tcBorders>
              <w:left w:val="single" w:sz="0" w:space="0" w:color="000000"/>
              <w:bottom w:val="single" w:sz="0" w:space="0" w:color="000000"/>
            </w:tcBorders>
          </w:tcPr>
          <w:p w:rsidR="001062B4" w:rsidRDefault="001062B4" w:rsidP="004422BA">
            <w:pPr>
              <w:ind w:right="-288"/>
            </w:pPr>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ind w:right="-288"/>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со словами</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ind w:right="-288"/>
              <w:jc w:val="center"/>
              <w:rPr>
                <w:b/>
              </w:rPr>
            </w:pPr>
            <w:r>
              <w:rPr>
                <w:b/>
              </w:rPr>
              <w:t>Имя числительное (13 часов)</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89</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Имя числительное как часть речи. Понятие об имени числительном</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внимания. Анализ, синтез</w:t>
            </w:r>
          </w:p>
        </w:tc>
        <w:tc>
          <w:tcPr>
            <w:tcW w:w="1869" w:type="dxa"/>
            <w:tcBorders>
              <w:left w:val="single" w:sz="0" w:space="0" w:color="000000"/>
              <w:bottom w:val="single" w:sz="0" w:space="0" w:color="000000"/>
            </w:tcBorders>
          </w:tcPr>
          <w:p w:rsidR="001062B4" w:rsidRDefault="001062B4" w:rsidP="004422BA">
            <w:pPr>
              <w:jc w:val="center"/>
            </w:pPr>
            <w:r>
              <w:t>экскаватор</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5"/>
            </w:pPr>
            <w:r>
              <w:t>Дописать предложения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90</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Количественные и порядковые числительные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внимания,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jc w:val="center"/>
            </w:pPr>
            <w:r>
              <w:t>экспедиция</w:t>
            </w:r>
          </w:p>
        </w:tc>
        <w:tc>
          <w:tcPr>
            <w:tcW w:w="2491" w:type="dxa"/>
            <w:tcBorders>
              <w:left w:val="single" w:sz="0" w:space="0" w:color="000000"/>
              <w:bottom w:val="single" w:sz="0" w:space="0" w:color="000000"/>
              <w:right w:val="single" w:sz="0" w:space="0" w:color="000000"/>
            </w:tcBorders>
          </w:tcPr>
          <w:p w:rsidR="001062B4" w:rsidRDefault="001062B4" w:rsidP="004422BA">
            <w:pPr>
              <w:ind w:right="-120"/>
            </w:pPr>
            <w:r>
              <w:t>Определить в предложениях числительные</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Имя числительное. Творческий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окружение</w:t>
            </w:r>
          </w:p>
          <w:p w:rsidR="001062B4" w:rsidRDefault="001062B4" w:rsidP="004422BA">
            <w:pPr>
              <w:jc w:val="center"/>
              <w:rPr>
                <w:b/>
                <w:i/>
              </w:rPr>
            </w:pPr>
            <w:r>
              <w:rPr>
                <w:b/>
                <w:i/>
              </w:rPr>
              <w:t>заведующий</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с числительными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92</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Правописание числительных от 5 до 20 и 30; от 50 до 80; от 500 </w:t>
            </w:r>
            <w:proofErr w:type="gramStart"/>
            <w:r>
              <w:t>до</w:t>
            </w:r>
            <w:proofErr w:type="gramEnd"/>
            <w:r>
              <w:t xml:space="preserve"> 900</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внимания,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roofErr w:type="spellStart"/>
            <w:proofErr w:type="gramStart"/>
            <w:r>
              <w:rPr>
                <w:b/>
                <w:i/>
              </w:rPr>
              <w:t>заимооб</w:t>
            </w:r>
            <w:proofErr w:type="spellEnd"/>
            <w:r>
              <w:rPr>
                <w:b/>
                <w:i/>
              </w:rPr>
              <w:t>-разно</w:t>
            </w:r>
            <w:proofErr w:type="gramEnd"/>
          </w:p>
          <w:p w:rsidR="001062B4" w:rsidRDefault="001062B4" w:rsidP="004422BA">
            <w:pPr>
              <w:jc w:val="center"/>
              <w:rPr>
                <w:b/>
                <w:i/>
              </w:rPr>
            </w:pPr>
            <w:r>
              <w:rPr>
                <w:b/>
                <w:i/>
              </w:rPr>
              <w:t xml:space="preserve"> за счёт </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95"/>
            </w:pPr>
            <w:r>
              <w:t>Изменение по падежам числительных</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93</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Числительные с мягким знаком на конце и в середине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внимания,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110"/>
              <w:rPr>
                <w:sz w:val="20"/>
                <w:szCs w:val="20"/>
              </w:rPr>
            </w:pPr>
            <w:r>
              <w:rPr>
                <w:sz w:val="20"/>
                <w:szCs w:val="20"/>
              </w:rPr>
              <w:t xml:space="preserve">Составление предложений с  числительными с мягким знаком на конце и в </w:t>
            </w:r>
            <w:r>
              <w:rPr>
                <w:sz w:val="20"/>
                <w:szCs w:val="20"/>
              </w:rPr>
              <w:lastRenderedPageBreak/>
              <w:t>середине</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lastRenderedPageBreak/>
              <w:t>94</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 Правописание числительных 90, 200, 300, 400 Словарный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организация</w:t>
            </w:r>
          </w:p>
          <w:p w:rsidR="001062B4" w:rsidRDefault="001062B4" w:rsidP="004422BA">
            <w:pPr>
              <w:jc w:val="center"/>
              <w:rPr>
                <w:b/>
                <w:i/>
              </w:rPr>
            </w:pPr>
            <w:r>
              <w:rPr>
                <w:b/>
                <w:i/>
              </w:rPr>
              <w:t>издательство</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140"/>
            </w:pPr>
            <w:r>
              <w:t>Изменение по падежам числительных</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95</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Обобщающие упражнения. Правописание числительных Объяснительный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95"/>
              <w:rPr>
                <w:sz w:val="22"/>
              </w:rPr>
            </w:pPr>
            <w:r>
              <w:rPr>
                <w:sz w:val="22"/>
              </w:rPr>
              <w:t>Коррекция мышления на основе упражнений в установлении логических связей</w:t>
            </w:r>
          </w:p>
        </w:tc>
        <w:tc>
          <w:tcPr>
            <w:tcW w:w="1869" w:type="dxa"/>
            <w:tcBorders>
              <w:left w:val="single" w:sz="0" w:space="0" w:color="000000"/>
              <w:bottom w:val="single" w:sz="0" w:space="0" w:color="000000"/>
            </w:tcBorders>
          </w:tcPr>
          <w:p w:rsidR="001062B4" w:rsidRDefault="001062B4" w:rsidP="004422BA">
            <w:pPr>
              <w:jc w:val="center"/>
              <w:rPr>
                <w:b/>
                <w:i/>
              </w:rPr>
            </w:pPr>
            <w:r>
              <w:rPr>
                <w:b/>
                <w:i/>
              </w:rPr>
              <w:t>оригинальный</w:t>
            </w:r>
          </w:p>
          <w:p w:rsidR="001062B4" w:rsidRDefault="001062B4" w:rsidP="004422BA">
            <w:pPr>
              <w:jc w:val="center"/>
              <w:rPr>
                <w:b/>
                <w:i/>
              </w:rPr>
            </w:pPr>
            <w:proofErr w:type="gramStart"/>
            <w:r>
              <w:rPr>
                <w:b/>
                <w:i/>
              </w:rPr>
              <w:t>издатель-</w:t>
            </w:r>
            <w:proofErr w:type="spellStart"/>
            <w:r>
              <w:rPr>
                <w:b/>
                <w:i/>
              </w:rPr>
              <w:t>ство</w:t>
            </w:r>
            <w:proofErr w:type="spellEnd"/>
            <w:proofErr w:type="gramEnd"/>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с числительными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96</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Числительные с мягким знаком</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ind w:right="-135" w:hanging="81"/>
              <w:jc w:val="center"/>
            </w:pPr>
            <w:proofErr w:type="gramStart"/>
            <w:r>
              <w:t>к</w:t>
            </w:r>
            <w:proofErr w:type="gramEnd"/>
            <w:r>
              <w:t>апитализм</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97</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Числа в деловых бумагах Правописание числительных</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извержение</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80"/>
            </w:pPr>
            <w:r>
              <w:t>Чтение чисел в деловых бумагах</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98</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rPr>
                <w:b/>
              </w:rPr>
              <w:t>Контрольный диктант</w:t>
            </w:r>
            <w:r>
              <w:t xml:space="preserve"> по теме «Имя числительное»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99</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jc w:val="cente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80"/>
            </w:pPr>
            <w:r>
              <w:t>Составление предложений со словами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100</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Практические упражнения. Деловое письмо: доверенность.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восприятия. Анализ, синтез.</w:t>
            </w:r>
          </w:p>
        </w:tc>
        <w:tc>
          <w:tcPr>
            <w:tcW w:w="1869" w:type="dxa"/>
            <w:tcBorders>
              <w:left w:val="single" w:sz="0" w:space="0" w:color="000000"/>
              <w:bottom w:val="single" w:sz="0" w:space="0" w:color="000000"/>
            </w:tcBorders>
          </w:tcPr>
          <w:p w:rsidR="001062B4" w:rsidRDefault="001062B4" w:rsidP="004422BA">
            <w:pPr>
              <w:jc w:val="center"/>
            </w:pPr>
            <w:r>
              <w:t>доверенность</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доверенности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Обобщающие упражнения. Имя числительное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50"/>
              <w:rPr>
                <w:sz w:val="22"/>
              </w:rPr>
            </w:pPr>
            <w:r>
              <w:rPr>
                <w:sz w:val="22"/>
              </w:rPr>
              <w:t>Коррекция мышления на основе упражнений в установлении логических связей</w:t>
            </w:r>
          </w:p>
        </w:tc>
        <w:tc>
          <w:tcPr>
            <w:tcW w:w="1869" w:type="dxa"/>
            <w:tcBorders>
              <w:left w:val="single" w:sz="0" w:space="0" w:color="000000"/>
              <w:bottom w:val="single" w:sz="0" w:space="0" w:color="000000"/>
            </w:tcBorders>
          </w:tcPr>
          <w:p w:rsidR="001062B4" w:rsidRDefault="001062B4" w:rsidP="004422BA">
            <w:pPr>
              <w:jc w:val="center"/>
            </w:pPr>
            <w:r>
              <w:t>миллион</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95"/>
            </w:pPr>
            <w:r>
              <w:t>Прочтение числа в тексте</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pStyle w:val="aff0"/>
              <w:jc w:val="center"/>
              <w:rPr>
                <w:b/>
                <w:bCs/>
                <w:lang w:val="ru-RU"/>
              </w:rPr>
            </w:pPr>
            <w:r>
              <w:rPr>
                <w:b/>
                <w:bCs/>
              </w:rPr>
              <w:t xml:space="preserve">IV </w:t>
            </w:r>
            <w:r>
              <w:rPr>
                <w:b/>
                <w:bCs/>
                <w:lang w:val="ru-RU"/>
              </w:rPr>
              <w:t>четверть-30 ч.</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ind w:right="-288"/>
              <w:jc w:val="center"/>
              <w:rPr>
                <w:b/>
              </w:rPr>
            </w:pPr>
            <w:r>
              <w:rPr>
                <w:b/>
              </w:rPr>
              <w:t>Части речи (4 часа)</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102</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Части речи. Существительное, глагол, прилагательное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мышления,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roofErr w:type="gramStart"/>
            <w:r>
              <w:rPr>
                <w:b/>
                <w:i/>
              </w:rPr>
              <w:t>п</w:t>
            </w:r>
            <w:proofErr w:type="gramEnd"/>
            <w:r>
              <w:rPr>
                <w:b/>
                <w:i/>
              </w:rPr>
              <w:t>равительство</w:t>
            </w:r>
          </w:p>
        </w:tc>
        <w:tc>
          <w:tcPr>
            <w:tcW w:w="2491" w:type="dxa"/>
            <w:tcBorders>
              <w:left w:val="single" w:sz="0" w:space="0" w:color="000000"/>
              <w:bottom w:val="single" w:sz="0" w:space="0" w:color="000000"/>
              <w:right w:val="single" w:sz="0" w:space="0" w:color="000000"/>
            </w:tcBorders>
          </w:tcPr>
          <w:p w:rsidR="001062B4" w:rsidRDefault="001062B4" w:rsidP="004422BA">
            <w:pPr>
              <w:ind w:right="-39"/>
            </w:pPr>
            <w:r>
              <w:t xml:space="preserve">Составление предложений со </w:t>
            </w:r>
            <w:r>
              <w:lastRenderedPageBreak/>
              <w:t>словами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lastRenderedPageBreak/>
              <w:t>103</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Местоимение, имя числительное, наречие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мышления, узнавание, различение. Анализ, синтез</w:t>
            </w:r>
          </w:p>
        </w:tc>
        <w:tc>
          <w:tcPr>
            <w:tcW w:w="1869" w:type="dxa"/>
            <w:tcBorders>
              <w:left w:val="single" w:sz="0" w:space="0" w:color="000000"/>
              <w:bottom w:val="single" w:sz="0" w:space="0" w:color="000000"/>
            </w:tcBorders>
          </w:tcPr>
          <w:p w:rsidR="001062B4" w:rsidRDefault="001062B4" w:rsidP="004422BA">
            <w:pPr>
              <w:jc w:val="center"/>
            </w:pPr>
            <w:r>
              <w:t>отечество</w:t>
            </w:r>
          </w:p>
        </w:tc>
        <w:tc>
          <w:tcPr>
            <w:tcW w:w="2491" w:type="dxa"/>
            <w:tcBorders>
              <w:left w:val="single" w:sz="0" w:space="0" w:color="000000"/>
              <w:bottom w:val="single" w:sz="0" w:space="0" w:color="000000"/>
              <w:right w:val="single" w:sz="0" w:space="0" w:color="000000"/>
            </w:tcBorders>
          </w:tcPr>
          <w:p w:rsidR="001062B4" w:rsidRDefault="001062B4" w:rsidP="004422BA">
            <w:r>
              <w:t>Дополнить предложения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104</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Части речи. Предупредительный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pPr>
            <w:r>
              <w:t>парашют</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мини-сочинения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105</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Разбор по частям речи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равенство</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65"/>
            </w:pPr>
            <w:r>
              <w:t>Определение частей речи</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ind w:right="-288"/>
              <w:jc w:val="center"/>
              <w:rPr>
                <w:b/>
              </w:rPr>
            </w:pPr>
            <w:r>
              <w:rPr>
                <w:b/>
              </w:rPr>
              <w:t>Простое предложение (13 часов)</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106</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Простое предложение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мышления.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прогресс-</w:t>
            </w:r>
            <w:proofErr w:type="spellStart"/>
            <w:r>
              <w:rPr>
                <w:b/>
                <w:i/>
              </w:rPr>
              <w:t>сивный</w:t>
            </w:r>
            <w:proofErr w:type="spellEnd"/>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простых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107</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Простое предложение. Объяснительный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pPr>
            <w:r>
              <w:t>конституция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связных высказываний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108</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Главные и второстепенные члены предложения. Самостоятельная работа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мышления, 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roofErr w:type="gramStart"/>
            <w:r>
              <w:rPr>
                <w:b/>
                <w:i/>
              </w:rPr>
              <w:t>п</w:t>
            </w:r>
            <w:proofErr w:type="gramEnd"/>
            <w:r>
              <w:rPr>
                <w:b/>
                <w:i/>
              </w:rPr>
              <w:t>равительство</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мини-сочинения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109</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Предложения с однородными членами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правонарушение</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80"/>
              <w:rPr>
                <w:sz w:val="22"/>
              </w:rPr>
            </w:pPr>
            <w:r>
              <w:rPr>
                <w:sz w:val="22"/>
              </w:rPr>
              <w:t>Составление предложений  с однородными членами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110</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rPr>
                <w:b/>
              </w:rPr>
              <w:t>Сочинение</w:t>
            </w:r>
            <w:r>
              <w:t xml:space="preserve"> по данным отрывкам «Кошачье семейство»</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и наглядно-образного мышления, внимания, воображения.</w:t>
            </w:r>
          </w:p>
        </w:tc>
        <w:tc>
          <w:tcPr>
            <w:tcW w:w="1869" w:type="dxa"/>
            <w:tcBorders>
              <w:left w:val="single" w:sz="0" w:space="0" w:color="000000"/>
              <w:bottom w:val="single" w:sz="0" w:space="0" w:color="000000"/>
            </w:tcBorders>
          </w:tcPr>
          <w:p w:rsidR="001062B4" w:rsidRDefault="001062B4" w:rsidP="004422BA">
            <w:pPr>
              <w:jc w:val="center"/>
            </w:pPr>
            <w:r>
              <w:t>семейство запряг лошадка конфеты</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по «отрезкам»</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Однородные члены предложения</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jc w:val="center"/>
            </w:pPr>
            <w:proofErr w:type="gramStart"/>
            <w:r>
              <w:t>о</w:t>
            </w:r>
            <w:proofErr w:type="gramEnd"/>
            <w:r>
              <w:t>перация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 xml:space="preserve">Составление схем  данных предложений </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112</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Обращение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мышления, 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jc w:val="center"/>
            </w:pPr>
            <w:r>
              <w:t>пациент</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с обращением</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lastRenderedPageBreak/>
              <w:t>113</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Обращение. Словарный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left="5" w:right="5" w:firstLine="30"/>
            </w:pPr>
          </w:p>
          <w:p w:rsidR="001062B4" w:rsidRDefault="001062B4" w:rsidP="004422BA">
            <w:pPr>
              <w:ind w:right="-108"/>
              <w:rPr>
                <w:sz w:val="22"/>
              </w:rPr>
            </w:pPr>
            <w:r>
              <w:rPr>
                <w:sz w:val="22"/>
              </w:rPr>
              <w:t>Коррекция логического мышления, внимания Анализ, синтез.</w:t>
            </w:r>
          </w:p>
        </w:tc>
        <w:tc>
          <w:tcPr>
            <w:tcW w:w="1869" w:type="dxa"/>
            <w:tcBorders>
              <w:left w:val="single" w:sz="0" w:space="0" w:color="000000"/>
              <w:bottom w:val="single" w:sz="0" w:space="0" w:color="000000"/>
            </w:tcBorders>
          </w:tcPr>
          <w:p w:rsidR="001062B4" w:rsidRDefault="001062B4" w:rsidP="004422BA">
            <w:pPr>
              <w:jc w:val="center"/>
            </w:pPr>
            <w:r>
              <w:t>клиент</w:t>
            </w:r>
          </w:p>
        </w:tc>
        <w:tc>
          <w:tcPr>
            <w:tcW w:w="2491" w:type="dxa"/>
            <w:tcBorders>
              <w:left w:val="single" w:sz="0" w:space="0" w:color="000000"/>
              <w:bottom w:val="single" w:sz="0" w:space="0" w:color="000000"/>
              <w:right w:val="single" w:sz="0" w:space="0" w:color="000000"/>
            </w:tcBorders>
          </w:tcPr>
          <w:p w:rsidR="001062B4" w:rsidRDefault="001062B4" w:rsidP="004422BA">
            <w:r>
              <w:t>Составление схем предложений с обращением</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114</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Знаки препинания при обращении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расправа</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с обращением</w:t>
            </w:r>
          </w:p>
        </w:tc>
      </w:tr>
      <w:tr w:rsidR="001062B4" w:rsidTr="004422BA">
        <w:tc>
          <w:tcPr>
            <w:tcW w:w="15228" w:type="dxa"/>
            <w:gridSpan w:val="7"/>
            <w:tcBorders>
              <w:left w:val="single" w:sz="0" w:space="0" w:color="000000"/>
              <w:bottom w:val="single" w:sz="0" w:space="0" w:color="000000"/>
              <w:right w:val="single" w:sz="0" w:space="0" w:color="000000"/>
            </w:tcBorders>
          </w:tcPr>
          <w:p w:rsidR="001062B4" w:rsidRDefault="001062B4" w:rsidP="004422BA">
            <w:pPr>
              <w:ind w:right="-288"/>
              <w:jc w:val="center"/>
              <w:rPr>
                <w:b/>
              </w:rPr>
            </w:pPr>
            <w:r>
              <w:rPr>
                <w:b/>
              </w:rPr>
              <w:t>Сложное предложение</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115</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Сложное предложение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мышления 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сберкасса</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сложных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116</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Сложное предложение. Предупредительный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свидетельство</w:t>
            </w:r>
          </w:p>
        </w:tc>
        <w:tc>
          <w:tcPr>
            <w:tcW w:w="2491" w:type="dxa"/>
            <w:tcBorders>
              <w:left w:val="single" w:sz="0" w:space="0" w:color="000000"/>
              <w:bottom w:val="single" w:sz="0" w:space="0" w:color="000000"/>
              <w:right w:val="single" w:sz="0" w:space="0" w:color="000000"/>
            </w:tcBorders>
          </w:tcPr>
          <w:p w:rsidR="001062B4" w:rsidRDefault="001062B4" w:rsidP="004422BA">
            <w:pPr>
              <w:ind w:right="-66"/>
            </w:pPr>
            <w:r>
              <w:t>Составление схем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117</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rPr>
                <w:b/>
              </w:rPr>
            </w:pPr>
            <w:r>
              <w:rPr>
                <w:b/>
              </w:rPr>
              <w:t>Итоговая контрольная работа</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118</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110"/>
            </w:pPr>
            <w:r>
              <w:t>Составление предложений со словами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119</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Сложные предложения с союзами</w:t>
            </w:r>
            <w:r>
              <w:rPr>
                <w:i/>
                <w:u w:val="single"/>
              </w:rPr>
              <w:t xml:space="preserve"> и, а </w:t>
            </w:r>
            <w:r>
              <w:t>и без союзов</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и восприятия, 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r>
              <w:rPr>
                <w:b/>
                <w:i/>
              </w:rPr>
              <w:t>забастовка</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110"/>
            </w:pPr>
            <w:r>
              <w:t>Дополнить предложения</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120</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pPr>
              <w:rPr>
                <w:i/>
                <w:u w:val="single"/>
              </w:rPr>
            </w:pPr>
            <w:r>
              <w:t xml:space="preserve">Предложения со словами  </w:t>
            </w:r>
            <w:proofErr w:type="gramStart"/>
            <w:r>
              <w:rPr>
                <w:i/>
                <w:u w:val="single"/>
              </w:rPr>
              <w:t>который</w:t>
            </w:r>
            <w:proofErr w:type="gramEnd"/>
            <w:r>
              <w:rPr>
                <w:i/>
                <w:u w:val="single"/>
              </w:rPr>
              <w:t>, когда, где, что, чтобы, потому что</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jc w:val="center"/>
            </w:pPr>
            <w:proofErr w:type="gramStart"/>
            <w:r>
              <w:t>г</w:t>
            </w:r>
            <w:proofErr w:type="gramEnd"/>
            <w:r>
              <w:t>алантерея</w:t>
            </w:r>
          </w:p>
        </w:tc>
        <w:tc>
          <w:tcPr>
            <w:tcW w:w="2491" w:type="dxa"/>
            <w:tcBorders>
              <w:left w:val="single" w:sz="0" w:space="0" w:color="000000"/>
              <w:bottom w:val="single" w:sz="0" w:space="0" w:color="000000"/>
              <w:right w:val="single" w:sz="0" w:space="0" w:color="000000"/>
            </w:tcBorders>
          </w:tcPr>
          <w:p w:rsidR="001062B4" w:rsidRDefault="001062B4" w:rsidP="004422BA">
            <w:pPr>
              <w:ind w:right="-66"/>
            </w:pPr>
            <w:r>
              <w:t>Соединить части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Составление простых и сложных предложений </w:t>
            </w:r>
            <w:proofErr w:type="spellStart"/>
            <w:r>
              <w:t>Межпредметный</w:t>
            </w:r>
            <w:proofErr w:type="spellEnd"/>
            <w:r>
              <w:t xml:space="preserve"> терминологический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ind w:right="-145"/>
              <w:jc w:val="center"/>
              <w:rPr>
                <w:b/>
                <w:i/>
              </w:rPr>
            </w:pPr>
            <w:proofErr w:type="gramStart"/>
            <w:r>
              <w:rPr>
                <w:b/>
                <w:i/>
              </w:rPr>
              <w:t>совершен-</w:t>
            </w:r>
            <w:proofErr w:type="spellStart"/>
            <w:r>
              <w:rPr>
                <w:b/>
                <w:i/>
              </w:rPr>
              <w:t>нолетие</w:t>
            </w:r>
            <w:proofErr w:type="spellEnd"/>
            <w:proofErr w:type="gramEnd"/>
          </w:p>
        </w:tc>
        <w:tc>
          <w:tcPr>
            <w:tcW w:w="2491" w:type="dxa"/>
            <w:tcBorders>
              <w:left w:val="single" w:sz="0" w:space="0" w:color="000000"/>
              <w:bottom w:val="single" w:sz="0" w:space="0" w:color="000000"/>
              <w:right w:val="single" w:sz="0" w:space="0" w:color="000000"/>
            </w:tcBorders>
          </w:tcPr>
          <w:p w:rsidR="001062B4" w:rsidRDefault="001062B4" w:rsidP="004422BA">
            <w:pPr>
              <w:tabs>
                <w:tab w:val="left" w:pos="2225"/>
              </w:tabs>
              <w:ind w:left="5" w:right="110"/>
            </w:pPr>
            <w:r>
              <w:t>Определение простых и сложных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122</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rPr>
                <w:b/>
              </w:rPr>
              <w:t xml:space="preserve">Сочинение </w:t>
            </w:r>
            <w:r>
              <w:t xml:space="preserve">по картине </w:t>
            </w:r>
            <w:proofErr w:type="spellStart"/>
            <w:r>
              <w:t>А.Саврасова</w:t>
            </w:r>
            <w:proofErr w:type="spellEnd"/>
            <w:r>
              <w:t xml:space="preserve"> «Грачи прилетели (у.278)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вербальной памяти.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 xml:space="preserve">Сочинение по картине </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123</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 xml:space="preserve">Постановка знаков препинания в </w:t>
            </w:r>
            <w:r>
              <w:lastRenderedPageBreak/>
              <w:t>предложениях. Объяснительный диктант</w:t>
            </w:r>
          </w:p>
        </w:tc>
        <w:tc>
          <w:tcPr>
            <w:tcW w:w="908" w:type="dxa"/>
            <w:tcBorders>
              <w:left w:val="single" w:sz="0" w:space="0" w:color="000000"/>
              <w:bottom w:val="single" w:sz="0" w:space="0" w:color="000000"/>
            </w:tcBorders>
          </w:tcPr>
          <w:p w:rsidR="001062B4" w:rsidRDefault="001062B4" w:rsidP="004422BA">
            <w:r>
              <w:lastRenderedPageBreak/>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 xml:space="preserve">Коррекция логического мышления, </w:t>
            </w:r>
            <w:r>
              <w:rPr>
                <w:sz w:val="22"/>
              </w:rPr>
              <w:lastRenderedPageBreak/>
              <w:t>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ind w:right="-145"/>
              <w:jc w:val="center"/>
              <w:rPr>
                <w:b/>
                <w:i/>
              </w:rPr>
            </w:pPr>
            <w:r>
              <w:rPr>
                <w:b/>
                <w:i/>
              </w:rPr>
              <w:lastRenderedPageBreak/>
              <w:t>сознательность</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мини-</w:t>
            </w:r>
            <w:r>
              <w:lastRenderedPageBreak/>
              <w:t>рассказа</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lastRenderedPageBreak/>
              <w:t>124</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Постановка знаков препинания в предложениях</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восприятия, памяти, мышления. Анализ, синтез.</w:t>
            </w:r>
          </w:p>
        </w:tc>
        <w:tc>
          <w:tcPr>
            <w:tcW w:w="1869" w:type="dxa"/>
            <w:tcBorders>
              <w:left w:val="single" w:sz="0" w:space="0" w:color="000000"/>
              <w:bottom w:val="single" w:sz="0" w:space="0" w:color="000000"/>
            </w:tcBorders>
          </w:tcPr>
          <w:p w:rsidR="001062B4" w:rsidRDefault="001062B4" w:rsidP="004422BA">
            <w:pPr>
              <w:ind w:right="-145"/>
              <w:jc w:val="center"/>
            </w:pPr>
            <w:r>
              <w:t>император</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 по «отрезкам»</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125</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Обобщающие упражнения. Сложное предложение.</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rPr>
                <w:sz w:val="22"/>
              </w:rPr>
            </w:pPr>
            <w:r>
              <w:rPr>
                <w:sz w:val="22"/>
              </w:rPr>
              <w:t>Коррекция мышления на основе упражнений в установлении логических связей, обобщения</w:t>
            </w:r>
          </w:p>
          <w:p w:rsidR="001062B4" w:rsidRDefault="001062B4" w:rsidP="004422BA">
            <w:pPr>
              <w:ind w:right="-108"/>
              <w:rPr>
                <w:sz w:val="22"/>
              </w:rPr>
            </w:pPr>
          </w:p>
        </w:tc>
        <w:tc>
          <w:tcPr>
            <w:tcW w:w="1869" w:type="dxa"/>
            <w:tcBorders>
              <w:left w:val="single" w:sz="0" w:space="0" w:color="000000"/>
              <w:bottom w:val="single" w:sz="0" w:space="0" w:color="000000"/>
            </w:tcBorders>
          </w:tcPr>
          <w:p w:rsidR="001062B4" w:rsidRDefault="001062B4" w:rsidP="004422BA">
            <w:pPr>
              <w:ind w:right="-145"/>
              <w:jc w:val="center"/>
              <w:rPr>
                <w:b/>
                <w:i/>
              </w:rPr>
            </w:pPr>
            <w:r>
              <w:rPr>
                <w:b/>
                <w:i/>
              </w:rPr>
              <w:t>бетон</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126</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rPr>
                <w:b/>
              </w:rPr>
              <w:t>Контрольный диктант</w:t>
            </w:r>
            <w:r>
              <w:t xml:space="preserve"> по теме «Простое предложение» </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 w:rsidR="001062B4" w:rsidRDefault="001062B4" w:rsidP="004422BA">
            <w:pPr>
              <w:ind w:right="-108"/>
              <w:rPr>
                <w:sz w:val="22"/>
              </w:rPr>
            </w:pPr>
            <w:r>
              <w:rPr>
                <w:sz w:val="22"/>
              </w:rPr>
              <w:t>Коррекция вербальной памяти.</w:t>
            </w:r>
          </w:p>
        </w:tc>
        <w:tc>
          <w:tcPr>
            <w:tcW w:w="1869" w:type="dxa"/>
            <w:tcBorders>
              <w:left w:val="single" w:sz="0" w:space="0" w:color="000000"/>
              <w:bottom w:val="single" w:sz="0" w:space="0" w:color="000000"/>
            </w:tcBorders>
          </w:tcPr>
          <w:p w:rsidR="001062B4" w:rsidRDefault="001062B4" w:rsidP="004422BA">
            <w:pPr>
              <w:rPr>
                <w:b/>
                <w:i/>
              </w:rPr>
            </w:pP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Диктант</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127</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Работа над ошибками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Анализ, синтез.</w:t>
            </w:r>
          </w:p>
        </w:tc>
        <w:tc>
          <w:tcPr>
            <w:tcW w:w="1869" w:type="dxa"/>
            <w:tcBorders>
              <w:left w:val="single" w:sz="0" w:space="0" w:color="000000"/>
              <w:bottom w:val="single" w:sz="0" w:space="0" w:color="000000"/>
            </w:tcBorders>
          </w:tcPr>
          <w:p w:rsidR="001062B4" w:rsidRDefault="001062B4" w:rsidP="004422BA">
            <w:pPr>
              <w:rPr>
                <w:b/>
              </w:rPr>
            </w:pPr>
          </w:p>
        </w:tc>
        <w:tc>
          <w:tcPr>
            <w:tcW w:w="2491" w:type="dxa"/>
            <w:tcBorders>
              <w:left w:val="single" w:sz="0" w:space="0" w:color="000000"/>
              <w:bottom w:val="single" w:sz="0" w:space="0" w:color="000000"/>
              <w:right w:val="single" w:sz="0" w:space="0" w:color="000000"/>
            </w:tcBorders>
          </w:tcPr>
          <w:p w:rsidR="001062B4" w:rsidRDefault="001062B4" w:rsidP="004422BA">
            <w:pPr>
              <w:ind w:left="5" w:right="50"/>
            </w:pPr>
            <w:r>
              <w:t>Составление предложений со словами</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128</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Прямая речь. Кавычки при прямой речи и двоеточие перед ней</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внимания, узнавания.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roofErr w:type="gramStart"/>
            <w:r>
              <w:rPr>
                <w:b/>
                <w:i/>
              </w:rPr>
              <w:t>б</w:t>
            </w:r>
            <w:proofErr w:type="gramEnd"/>
            <w:r>
              <w:rPr>
                <w:b/>
                <w:i/>
              </w:rPr>
              <w:t>ылина</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Составление предложений</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129</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Прямая речь. Предупредительный диктант</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rPr>
                <w:sz w:val="22"/>
              </w:rPr>
            </w:pPr>
            <w:r>
              <w:rPr>
                <w:sz w:val="22"/>
              </w:rPr>
              <w:t>Коррекция  аналитико-синтетической сферы</w:t>
            </w:r>
          </w:p>
        </w:tc>
        <w:tc>
          <w:tcPr>
            <w:tcW w:w="1869" w:type="dxa"/>
            <w:tcBorders>
              <w:left w:val="single" w:sz="0" w:space="0" w:color="000000"/>
              <w:bottom w:val="single" w:sz="0" w:space="0" w:color="000000"/>
            </w:tcBorders>
          </w:tcPr>
          <w:p w:rsidR="001062B4" w:rsidRDefault="001062B4" w:rsidP="004422BA">
            <w:pPr>
              <w:jc w:val="center"/>
              <w:rPr>
                <w:b/>
                <w:i/>
              </w:rPr>
            </w:pPr>
            <w:r>
              <w:rPr>
                <w:b/>
                <w:i/>
              </w:rPr>
              <w:t>автономия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Работа над деформированным текстом</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130</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Практические упражнения. Знаки препинания при прямой речи</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 xml:space="preserve">Коррекция  аналитико-синтетической сферы </w:t>
            </w:r>
          </w:p>
        </w:tc>
        <w:tc>
          <w:tcPr>
            <w:tcW w:w="1869" w:type="dxa"/>
            <w:tcBorders>
              <w:left w:val="single" w:sz="0" w:space="0" w:color="000000"/>
              <w:bottom w:val="single" w:sz="0" w:space="0" w:color="000000"/>
            </w:tcBorders>
          </w:tcPr>
          <w:p w:rsidR="001062B4" w:rsidRDefault="001062B4" w:rsidP="004422BA">
            <w:pPr>
              <w:jc w:val="center"/>
            </w:pPr>
            <w:r>
              <w:t>территория</w:t>
            </w:r>
          </w:p>
        </w:tc>
        <w:tc>
          <w:tcPr>
            <w:tcW w:w="2491" w:type="dxa"/>
            <w:tcBorders>
              <w:left w:val="single" w:sz="0" w:space="0" w:color="000000"/>
              <w:bottom w:val="single" w:sz="0" w:space="0" w:color="000000"/>
              <w:right w:val="single" w:sz="0" w:space="0" w:color="000000"/>
            </w:tcBorders>
          </w:tcPr>
          <w:p w:rsidR="001062B4" w:rsidRDefault="001062B4" w:rsidP="004422BA">
            <w:pPr>
              <w:ind w:right="-288"/>
            </w:pPr>
            <w:r>
              <w:t>Работа над деформированным текстом</w:t>
            </w:r>
          </w:p>
        </w:tc>
      </w:tr>
      <w:tr w:rsidR="001062B4" w:rsidTr="004422BA">
        <w:tc>
          <w:tcPr>
            <w:tcW w:w="697" w:type="dxa"/>
            <w:tcBorders>
              <w:left w:val="single" w:sz="0" w:space="0" w:color="000000"/>
              <w:bottom w:val="single" w:sz="0" w:space="0" w:color="000000"/>
            </w:tcBorders>
          </w:tcPr>
          <w:p w:rsidR="001062B4" w:rsidRDefault="001062B4" w:rsidP="004422BA">
            <w:pPr>
              <w:pStyle w:val="aff0"/>
            </w:pPr>
            <w:r>
              <w:rPr>
                <w:lang w:val="ru-RU"/>
              </w:rPr>
              <w:t>131</w:t>
            </w:r>
          </w:p>
        </w:tc>
        <w:tc>
          <w:tcPr>
            <w:tcW w:w="1224" w:type="dxa"/>
            <w:tcBorders>
              <w:left w:val="single" w:sz="0" w:space="0" w:color="000000"/>
              <w:bottom w:val="single" w:sz="0" w:space="0" w:color="000000"/>
            </w:tcBorders>
          </w:tcPr>
          <w:p w:rsidR="001062B4" w:rsidRDefault="001062B4" w:rsidP="004422BA">
            <w:pPr>
              <w:pStyle w:val="aff0"/>
            </w:pPr>
          </w:p>
        </w:tc>
        <w:tc>
          <w:tcPr>
            <w:tcW w:w="4171" w:type="dxa"/>
            <w:tcBorders>
              <w:left w:val="single" w:sz="0" w:space="0" w:color="000000"/>
              <w:bottom w:val="single" w:sz="0" w:space="0" w:color="000000"/>
            </w:tcBorders>
          </w:tcPr>
          <w:p w:rsidR="001062B4" w:rsidRDefault="001062B4" w:rsidP="004422BA">
            <w:r>
              <w:t>Части речи. Главные и второстепенные члены предложения</w:t>
            </w:r>
          </w:p>
        </w:tc>
        <w:tc>
          <w:tcPr>
            <w:tcW w:w="908" w:type="dxa"/>
            <w:tcBorders>
              <w:left w:val="single" w:sz="0" w:space="0" w:color="000000"/>
              <w:bottom w:val="single" w:sz="0" w:space="0" w:color="000000"/>
            </w:tcBorders>
          </w:tcPr>
          <w:p w:rsidR="001062B4" w:rsidRDefault="001062B4" w:rsidP="004422BA">
            <w:r>
              <w:t>1</w:t>
            </w:r>
          </w:p>
        </w:tc>
        <w:tc>
          <w:tcPr>
            <w:tcW w:w="3868" w:type="dxa"/>
            <w:tcBorders>
              <w:left w:val="single" w:sz="0" w:space="0" w:color="000000"/>
              <w:bottom w:val="single" w:sz="0" w:space="0" w:color="000000"/>
            </w:tcBorders>
          </w:tcPr>
          <w:p w:rsidR="001062B4" w:rsidRDefault="001062B4" w:rsidP="004422BA">
            <w:pPr>
              <w:ind w:right="-108"/>
              <w:rPr>
                <w:sz w:val="22"/>
              </w:rPr>
            </w:pPr>
            <w:r>
              <w:rPr>
                <w:sz w:val="22"/>
              </w:rPr>
              <w:t>Коррекция логического мышления, сравнение, узнавание. Анализ, синтез.</w:t>
            </w:r>
          </w:p>
        </w:tc>
        <w:tc>
          <w:tcPr>
            <w:tcW w:w="1869" w:type="dxa"/>
            <w:tcBorders>
              <w:left w:val="single" w:sz="0" w:space="0" w:color="000000"/>
              <w:bottom w:val="single" w:sz="0" w:space="0" w:color="000000"/>
            </w:tcBorders>
          </w:tcPr>
          <w:p w:rsidR="001062B4" w:rsidRDefault="001062B4" w:rsidP="004422BA">
            <w:pPr>
              <w:jc w:val="center"/>
              <w:rPr>
                <w:b/>
                <w:i/>
              </w:rPr>
            </w:pPr>
            <w:proofErr w:type="gramStart"/>
            <w:r>
              <w:rPr>
                <w:b/>
                <w:i/>
              </w:rPr>
              <w:t>а</w:t>
            </w:r>
            <w:proofErr w:type="gramEnd"/>
            <w:r>
              <w:rPr>
                <w:b/>
                <w:i/>
              </w:rPr>
              <w:t>вторитет</w:t>
            </w:r>
          </w:p>
        </w:tc>
        <w:tc>
          <w:tcPr>
            <w:tcW w:w="2491" w:type="dxa"/>
            <w:tcBorders>
              <w:left w:val="single" w:sz="0" w:space="0" w:color="000000"/>
              <w:bottom w:val="single" w:sz="0" w:space="0" w:color="000000"/>
              <w:right w:val="single" w:sz="0" w:space="0" w:color="000000"/>
            </w:tcBorders>
          </w:tcPr>
          <w:p w:rsidR="001062B4" w:rsidRDefault="001062B4" w:rsidP="004422BA">
            <w:pPr>
              <w:ind w:left="5" w:right="140"/>
            </w:pPr>
            <w:r>
              <w:t>Распознавание частей речи</w:t>
            </w:r>
          </w:p>
        </w:tc>
      </w:tr>
    </w:tbl>
    <w:p w:rsidR="001062B4" w:rsidRDefault="001062B4" w:rsidP="001062B4"/>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800D3A">
      <w:pPr>
        <w:spacing w:after="0" w:line="259" w:lineRule="auto"/>
        <w:ind w:left="0" w:right="0" w:firstLine="0"/>
        <w:rPr>
          <w:noProof/>
        </w:rPr>
      </w:pPr>
      <w:r>
        <w:rPr>
          <w:noProof/>
        </w:rPr>
        <w:drawing>
          <wp:anchor distT="0" distB="0" distL="114300" distR="114300" simplePos="0" relativeHeight="251665408" behindDoc="1" locked="0" layoutInCell="0" allowOverlap="1" wp14:anchorId="26AB4816" wp14:editId="13F94B36">
            <wp:simplePos x="0" y="0"/>
            <wp:positionH relativeFrom="page">
              <wp:posOffset>2595563</wp:posOffset>
            </wp:positionH>
            <wp:positionV relativeFrom="page">
              <wp:posOffset>-33338</wp:posOffset>
            </wp:positionV>
            <wp:extent cx="6057900" cy="8639175"/>
            <wp:effectExtent l="4762" t="0" r="4763" b="4762"/>
            <wp:wrapNone/>
            <wp:docPr id="5"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pic:blipFill>
                  <pic:spPr>
                    <a:xfrm rot="16200000">
                      <a:off x="0" y="0"/>
                      <a:ext cx="6057900" cy="8639175"/>
                    </a:xfrm>
                    <a:prstGeom prst="rect">
                      <a:avLst/>
                    </a:prstGeom>
                    <a:noFill/>
                  </pic:spPr>
                </pic:pic>
              </a:graphicData>
            </a:graphic>
            <wp14:sizeRelH relativeFrom="margin">
              <wp14:pctWidth>0</wp14:pctWidth>
            </wp14:sizeRelH>
            <wp14:sizeRelV relativeFrom="margin">
              <wp14:pctHeight>0</wp14:pctHeight>
            </wp14:sizeRelV>
          </wp:anchor>
        </w:drawing>
      </w: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6A7735" w:rsidRDefault="006A7735">
      <w:pPr>
        <w:spacing w:after="0" w:line="259" w:lineRule="auto"/>
        <w:ind w:left="0" w:right="0" w:firstLine="0"/>
        <w:rPr>
          <w:noProof/>
        </w:rPr>
      </w:pPr>
    </w:p>
    <w:p w:rsidR="00B429F0" w:rsidRDefault="00B429F0">
      <w:pPr>
        <w:spacing w:after="0" w:line="259" w:lineRule="auto"/>
        <w:ind w:left="0" w:right="0" w:firstLine="0"/>
        <w:rPr>
          <w:noProof/>
        </w:rPr>
      </w:pPr>
    </w:p>
    <w:p w:rsidR="00B429F0" w:rsidRDefault="00B429F0">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4422BA" w:rsidRDefault="004422BA">
      <w:pPr>
        <w:spacing w:after="0" w:line="259" w:lineRule="auto"/>
        <w:ind w:left="0" w:right="0" w:firstLine="0"/>
      </w:pPr>
    </w:p>
    <w:p w:rsidR="004422BA" w:rsidRDefault="004422BA" w:rsidP="004422BA">
      <w:pPr>
        <w:spacing w:after="0" w:line="240" w:lineRule="auto"/>
        <w:jc w:val="center"/>
        <w:rPr>
          <w:b/>
          <w:bCs/>
          <w:color w:val="000000" w:themeColor="text1"/>
          <w:sz w:val="28"/>
          <w:szCs w:val="28"/>
        </w:rPr>
      </w:pPr>
      <w:r>
        <w:rPr>
          <w:b/>
          <w:bCs/>
          <w:color w:val="000000" w:themeColor="text1"/>
          <w:sz w:val="28"/>
          <w:szCs w:val="24"/>
        </w:rPr>
        <w:t>Пояснительная записка.</w:t>
      </w:r>
    </w:p>
    <w:p w:rsidR="004422BA" w:rsidRPr="004422BA" w:rsidRDefault="004422BA" w:rsidP="004422BA">
      <w:pPr>
        <w:pStyle w:val="Default"/>
        <w:ind w:firstLine="700"/>
        <w:rPr>
          <w:color w:val="000000" w:themeColor="text1"/>
          <w:lang w:val="ru-RU"/>
        </w:rPr>
      </w:pPr>
      <w:r>
        <w:rPr>
          <w:color w:val="000000" w:themeColor="text1"/>
          <w:lang w:val="ru-RU"/>
        </w:rPr>
        <w:t xml:space="preserve">Пояснительная записка к </w:t>
      </w:r>
      <w:r>
        <w:rPr>
          <w:color w:val="000000" w:themeColor="text1"/>
          <w:lang w:val="ru"/>
        </w:rPr>
        <w:t xml:space="preserve">  </w:t>
      </w:r>
      <w:r>
        <w:rPr>
          <w:color w:val="000000" w:themeColor="text1"/>
          <w:lang w:val="ru-RU"/>
        </w:rPr>
        <w:t xml:space="preserve">рабочей </w:t>
      </w:r>
      <w:r>
        <w:rPr>
          <w:color w:val="000000" w:themeColor="text1"/>
          <w:lang w:val="ru"/>
        </w:rPr>
        <w:t xml:space="preserve"> программ</w:t>
      </w:r>
      <w:r>
        <w:rPr>
          <w:color w:val="000000" w:themeColor="text1"/>
          <w:lang w:val="ru-RU"/>
        </w:rPr>
        <w:t xml:space="preserve">е </w:t>
      </w:r>
      <w:r w:rsidRPr="007C1D53">
        <w:rPr>
          <w:color w:val="000000" w:themeColor="text1"/>
          <w:lang w:val="ru-RU"/>
        </w:rPr>
        <w:t xml:space="preserve">по </w:t>
      </w:r>
      <w:r>
        <w:rPr>
          <w:color w:val="000000" w:themeColor="text1"/>
          <w:lang w:val="ru-RU"/>
        </w:rPr>
        <w:t>чтению</w:t>
      </w:r>
      <w:r>
        <w:rPr>
          <w:color w:val="000000" w:themeColor="text1"/>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sidRPr="007C1D53">
        <w:rPr>
          <w:color w:val="000000" w:themeColor="text1"/>
          <w:lang w:val="ru-RU"/>
        </w:rPr>
        <w:t>5</w:t>
      </w:r>
      <w:r>
        <w:rPr>
          <w:color w:val="000000" w:themeColor="text1"/>
          <w:lang w:val="ru"/>
        </w:rPr>
        <w:t xml:space="preserve"> классов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color w:val="000000" w:themeColor="text1"/>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color w:val="000000" w:themeColor="text1"/>
          <w:lang w:val="ru-RU"/>
        </w:rPr>
        <w:t xml:space="preserve"> ,</w:t>
      </w:r>
      <w:proofErr w:type="gramEnd"/>
      <w:r>
        <w:rPr>
          <w:color w:val="000000" w:themeColor="text1"/>
          <w:lang w:val="ru-RU"/>
        </w:rPr>
        <w:t xml:space="preserve"> регистрационный  № 71930 ) </w:t>
      </w:r>
      <w:r>
        <w:rPr>
          <w:color w:val="000000" w:themeColor="text1"/>
          <w:lang w:val="ru"/>
        </w:rPr>
        <w:t xml:space="preserve">и </w:t>
      </w:r>
      <w:proofErr w:type="gramStart"/>
      <w:r>
        <w:rPr>
          <w:color w:val="000000" w:themeColor="text1"/>
          <w:lang w:val="ru"/>
        </w:rPr>
        <w:t xml:space="preserve">с соблюдением требований </w:t>
      </w:r>
      <w:r>
        <w:rPr>
          <w:bCs/>
          <w:color w:val="000000" w:themeColor="text1"/>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Pr>
          <w:bCs/>
          <w:color w:val="000000" w:themeColor="text1"/>
          <w:lang w:val="ru-RU"/>
        </w:rPr>
        <w:t xml:space="preserve">) </w:t>
      </w:r>
      <w:r>
        <w:rPr>
          <w:bCs/>
          <w:color w:val="000000" w:themeColor="text1"/>
          <w:lang w:val="ru"/>
        </w:rPr>
        <w:t xml:space="preserve"> КГОБУ Уссурийская КШИ. </w:t>
      </w:r>
      <w:proofErr w:type="gramEnd"/>
    </w:p>
    <w:p w:rsidR="004422BA" w:rsidRPr="004422BA" w:rsidRDefault="004422BA" w:rsidP="004422BA">
      <w:pPr>
        <w:pStyle w:val="Default"/>
        <w:ind w:firstLine="700"/>
        <w:rPr>
          <w:color w:val="000000" w:themeColor="text1"/>
          <w:lang w:val="ru-RU"/>
        </w:rPr>
      </w:pPr>
    </w:p>
    <w:p w:rsidR="004422BA" w:rsidRDefault="004422BA" w:rsidP="004422BA">
      <w:pPr>
        <w:widowControl w:val="0"/>
        <w:spacing w:after="0" w:line="240" w:lineRule="auto"/>
        <w:ind w:firstLine="360"/>
        <w:rPr>
          <w:color w:val="000000" w:themeColor="text1"/>
          <w:szCs w:val="24"/>
        </w:rPr>
      </w:pPr>
      <w:r>
        <w:rPr>
          <w:color w:val="000000" w:themeColor="text1"/>
          <w:szCs w:val="24"/>
        </w:rPr>
        <w:t xml:space="preserve">  Рабочая программа по чтению для 5 класса специальных (коррекционных) общеобразовательных учреждений разработана на основе  </w:t>
      </w:r>
      <w:r>
        <w:rPr>
          <w:color w:val="000000" w:themeColor="text1"/>
          <w:szCs w:val="24"/>
        </w:rPr>
        <w:lastRenderedPageBreak/>
        <w:t>Федерального государственного образовательного стандарта образования обучающихся   с умственной отсталостью (интеллектуальными нарушениями)/Министерство образования и науки РФ – М.: Просвещение, 2017 и программно-методических материалов:</w:t>
      </w:r>
    </w:p>
    <w:p w:rsidR="004422BA" w:rsidRDefault="004422BA" w:rsidP="004422BA">
      <w:pPr>
        <w:widowControl w:val="0"/>
        <w:spacing w:after="0" w:line="240" w:lineRule="auto"/>
        <w:ind w:firstLine="360"/>
        <w:rPr>
          <w:color w:val="000000" w:themeColor="text1"/>
          <w:szCs w:val="24"/>
        </w:rPr>
      </w:pPr>
      <w:r>
        <w:rPr>
          <w:color w:val="000000" w:themeColor="text1"/>
          <w:szCs w:val="24"/>
        </w:rPr>
        <w:t xml:space="preserve">1.Рабочие программы по учебным предметам. ФГОС образования </w:t>
      </w:r>
      <w:proofErr w:type="gramStart"/>
      <w:r>
        <w:rPr>
          <w:color w:val="000000" w:themeColor="text1"/>
          <w:szCs w:val="24"/>
        </w:rPr>
        <w:t>обучающихся</w:t>
      </w:r>
      <w:proofErr w:type="gramEnd"/>
      <w:r>
        <w:rPr>
          <w:color w:val="000000" w:themeColor="text1"/>
          <w:szCs w:val="24"/>
        </w:rPr>
        <w:t xml:space="preserve"> с интеллектуальными нарушениями. Вариант 1. 5 -9 классы. Русский язык. Чтение. Мир истории. История Отечества / Э.В. Якубовская, М.И. Шишкова, И.М. </w:t>
      </w:r>
      <w:proofErr w:type="spellStart"/>
      <w:r>
        <w:rPr>
          <w:color w:val="000000" w:themeColor="text1"/>
          <w:szCs w:val="24"/>
        </w:rPr>
        <w:t>Бгажнокова</w:t>
      </w:r>
      <w:proofErr w:type="spellEnd"/>
      <w:r>
        <w:rPr>
          <w:color w:val="000000" w:themeColor="text1"/>
          <w:szCs w:val="24"/>
        </w:rPr>
        <w:t xml:space="preserve">. </w:t>
      </w:r>
      <w:proofErr w:type="gramStart"/>
      <w:r>
        <w:rPr>
          <w:color w:val="000000" w:themeColor="text1"/>
          <w:szCs w:val="24"/>
        </w:rPr>
        <w:t>–М</w:t>
      </w:r>
      <w:proofErr w:type="gramEnd"/>
      <w:r>
        <w:rPr>
          <w:color w:val="000000" w:themeColor="text1"/>
          <w:szCs w:val="24"/>
        </w:rPr>
        <w:t>.: Просвещение, 2019</w:t>
      </w:r>
    </w:p>
    <w:p w:rsidR="004422BA" w:rsidRDefault="004422BA" w:rsidP="004422BA">
      <w:pPr>
        <w:widowControl w:val="0"/>
        <w:spacing w:after="0" w:line="240" w:lineRule="auto"/>
        <w:ind w:firstLine="360"/>
        <w:rPr>
          <w:color w:val="000000" w:themeColor="text1"/>
          <w:szCs w:val="24"/>
        </w:rPr>
      </w:pPr>
      <w:r>
        <w:rPr>
          <w:color w:val="000000" w:themeColor="text1"/>
          <w:szCs w:val="24"/>
        </w:rPr>
        <w:t>Данная рабочая программа ориентирована на учебно-методический комплект: Чтение. 5 класс: учебник для общеобразовательных организаций, реализующих адаптированные основные  общеобразовательные программы/ Авто</w:t>
      </w:r>
      <w:proofErr w:type="gramStart"/>
      <w:r>
        <w:rPr>
          <w:color w:val="000000" w:themeColor="text1"/>
          <w:szCs w:val="24"/>
        </w:rPr>
        <w:t>р-</w:t>
      </w:r>
      <w:proofErr w:type="gramEnd"/>
      <w:r>
        <w:rPr>
          <w:color w:val="000000" w:themeColor="text1"/>
          <w:szCs w:val="24"/>
        </w:rPr>
        <w:t xml:space="preserve"> составитель З.Ф. Малышева. –174-е изд. – М.: Просвещение, 2018 г.    </w:t>
      </w:r>
    </w:p>
    <w:p w:rsidR="004422BA" w:rsidRDefault="004422BA" w:rsidP="004422BA">
      <w:pPr>
        <w:spacing w:after="0" w:line="240" w:lineRule="auto"/>
        <w:rPr>
          <w:color w:val="000000" w:themeColor="text1"/>
          <w:szCs w:val="24"/>
        </w:rPr>
      </w:pPr>
    </w:p>
    <w:p w:rsidR="004422BA" w:rsidRDefault="004422BA" w:rsidP="004422BA">
      <w:pPr>
        <w:pStyle w:val="af7"/>
        <w:rPr>
          <w:i/>
          <w:color w:val="000000" w:themeColor="text1"/>
          <w:sz w:val="24"/>
          <w:szCs w:val="24"/>
        </w:rPr>
      </w:pPr>
      <w:r>
        <w:rPr>
          <w:b/>
          <w:i/>
          <w:color w:val="000000" w:themeColor="text1"/>
          <w:sz w:val="24"/>
          <w:szCs w:val="24"/>
        </w:rPr>
        <w:t>Цель программы</w:t>
      </w:r>
      <w:r>
        <w:rPr>
          <w:i/>
          <w:color w:val="000000" w:themeColor="text1"/>
          <w:sz w:val="24"/>
          <w:szCs w:val="24"/>
        </w:rPr>
        <w:t>:</w:t>
      </w:r>
    </w:p>
    <w:p w:rsidR="004422BA" w:rsidRDefault="004422BA" w:rsidP="004422BA">
      <w:pPr>
        <w:pStyle w:val="af7"/>
        <w:rPr>
          <w:color w:val="000000" w:themeColor="text1"/>
          <w:spacing w:val="-3"/>
          <w:sz w:val="24"/>
          <w:szCs w:val="24"/>
        </w:rPr>
      </w:pPr>
      <w:r>
        <w:rPr>
          <w:color w:val="000000" w:themeColor="text1"/>
          <w:sz w:val="24"/>
          <w:szCs w:val="24"/>
        </w:rPr>
        <w:t>-</w:t>
      </w:r>
      <w:r>
        <w:rPr>
          <w:color w:val="000000" w:themeColor="text1"/>
          <w:spacing w:val="-3"/>
          <w:sz w:val="24"/>
          <w:szCs w:val="24"/>
        </w:rPr>
        <w:t>отработка и совершенствование навыка беглого, правильного и осознанного чтения, подробного и краткого пересказа прочитанного текста; овладение пятиклассниками с ОВЗ навыками адаптации в динамично изменяющемся и развивающемся мире.</w:t>
      </w:r>
    </w:p>
    <w:p w:rsidR="004422BA" w:rsidRDefault="004422BA" w:rsidP="004422BA">
      <w:pPr>
        <w:pStyle w:val="22"/>
        <w:spacing w:before="240"/>
        <w:ind w:firstLine="0"/>
        <w:rPr>
          <w:b/>
          <w:color w:val="000000" w:themeColor="text1"/>
          <w:szCs w:val="24"/>
        </w:rPr>
      </w:pPr>
      <w:r>
        <w:rPr>
          <w:b/>
          <w:color w:val="000000" w:themeColor="text1"/>
          <w:szCs w:val="24"/>
        </w:rPr>
        <w:t>Задачи программы:</w:t>
      </w:r>
    </w:p>
    <w:p w:rsidR="004422BA" w:rsidRPr="007C1D53" w:rsidRDefault="004422BA" w:rsidP="004422BA">
      <w:pPr>
        <w:pStyle w:val="22"/>
        <w:numPr>
          <w:ilvl w:val="0"/>
          <w:numId w:val="1"/>
        </w:numPr>
        <w:spacing w:after="0" w:line="240" w:lineRule="auto"/>
        <w:ind w:left="1080" w:right="0" w:hanging="360"/>
        <w:rPr>
          <w:i w:val="0"/>
          <w:color w:val="000000" w:themeColor="text1"/>
          <w:szCs w:val="24"/>
        </w:rPr>
      </w:pPr>
      <w:r>
        <w:rPr>
          <w:i w:val="0"/>
          <w:color w:val="000000" w:themeColor="text1"/>
          <w:szCs w:val="24"/>
        </w:rPr>
        <w:t xml:space="preserve">Развивать высшие психические функции </w:t>
      </w:r>
      <w:proofErr w:type="spellStart"/>
      <w:r>
        <w:rPr>
          <w:i w:val="0"/>
          <w:color w:val="000000" w:themeColor="text1"/>
          <w:szCs w:val="24"/>
        </w:rPr>
        <w:t>учащихся</w:t>
      </w:r>
      <w:proofErr w:type="gramStart"/>
      <w:r>
        <w:rPr>
          <w:i w:val="0"/>
          <w:color w:val="000000" w:themeColor="text1"/>
          <w:szCs w:val="24"/>
        </w:rPr>
        <w:t>,у</w:t>
      </w:r>
      <w:proofErr w:type="gramEnd"/>
      <w:r>
        <w:rPr>
          <w:i w:val="0"/>
          <w:color w:val="000000" w:themeColor="text1"/>
          <w:szCs w:val="24"/>
        </w:rPr>
        <w:t>читывая</w:t>
      </w:r>
      <w:proofErr w:type="spellEnd"/>
      <w:r>
        <w:rPr>
          <w:i w:val="0"/>
          <w:color w:val="000000" w:themeColor="text1"/>
          <w:szCs w:val="24"/>
        </w:rPr>
        <w:t xml:space="preserve"> их индивидуальные особенности;</w:t>
      </w:r>
    </w:p>
    <w:p w:rsidR="004422BA" w:rsidRPr="007C1D53" w:rsidRDefault="004422BA" w:rsidP="004422BA">
      <w:pPr>
        <w:pStyle w:val="22"/>
        <w:numPr>
          <w:ilvl w:val="0"/>
          <w:numId w:val="1"/>
        </w:numPr>
        <w:spacing w:after="0" w:line="240" w:lineRule="auto"/>
        <w:ind w:left="1080" w:right="0" w:hanging="360"/>
        <w:rPr>
          <w:i w:val="0"/>
          <w:color w:val="000000" w:themeColor="text1"/>
          <w:szCs w:val="24"/>
        </w:rPr>
      </w:pPr>
      <w:r>
        <w:rPr>
          <w:i w:val="0"/>
          <w:color w:val="000000" w:themeColor="text1"/>
          <w:szCs w:val="24"/>
        </w:rPr>
        <w:t xml:space="preserve">Вырабатывать достаточно прочные навыки правильного, беглого и выразительного </w:t>
      </w:r>
      <w:proofErr w:type="gramStart"/>
      <w:r>
        <w:rPr>
          <w:i w:val="0"/>
          <w:color w:val="000000" w:themeColor="text1"/>
          <w:szCs w:val="24"/>
        </w:rPr>
        <w:t>чтения</w:t>
      </w:r>
      <w:proofErr w:type="gramEnd"/>
      <w:r>
        <w:rPr>
          <w:i w:val="0"/>
          <w:color w:val="000000" w:themeColor="text1"/>
          <w:szCs w:val="24"/>
        </w:rPr>
        <w:t xml:space="preserve"> доступных пониманию школьников с лёгкой степенью умственной отсталости произведений русских, зарубежных классиков и современных писателей;</w:t>
      </w:r>
    </w:p>
    <w:p w:rsidR="004422BA" w:rsidRPr="007C1D53" w:rsidRDefault="004422BA" w:rsidP="004422BA">
      <w:pPr>
        <w:pStyle w:val="22"/>
        <w:numPr>
          <w:ilvl w:val="0"/>
          <w:numId w:val="1"/>
        </w:numPr>
        <w:spacing w:after="0" w:line="240" w:lineRule="auto"/>
        <w:ind w:left="1080" w:right="0" w:hanging="360"/>
        <w:rPr>
          <w:i w:val="0"/>
          <w:color w:val="000000" w:themeColor="text1"/>
          <w:szCs w:val="24"/>
        </w:rPr>
      </w:pPr>
      <w:r>
        <w:rPr>
          <w:i w:val="0"/>
          <w:color w:val="000000" w:themeColor="text1"/>
          <w:szCs w:val="24"/>
        </w:rPr>
        <w:t>Учить правильно и последовательно излагать свои мысли в устной и письменной форме;</w:t>
      </w:r>
    </w:p>
    <w:p w:rsidR="004422BA" w:rsidRPr="007C1D53" w:rsidRDefault="004422BA" w:rsidP="004422BA">
      <w:pPr>
        <w:pStyle w:val="22"/>
        <w:numPr>
          <w:ilvl w:val="0"/>
          <w:numId w:val="1"/>
        </w:numPr>
        <w:spacing w:after="0" w:line="240" w:lineRule="auto"/>
        <w:ind w:left="1080" w:right="0" w:hanging="360"/>
        <w:rPr>
          <w:i w:val="0"/>
          <w:color w:val="000000" w:themeColor="text1"/>
          <w:szCs w:val="24"/>
        </w:rPr>
      </w:pPr>
      <w:r>
        <w:rPr>
          <w:i w:val="0"/>
          <w:color w:val="000000" w:themeColor="text1"/>
          <w:szCs w:val="24"/>
        </w:rPr>
        <w:t>Совершенствовать владение навыками коммуникации и принятыми нормами социального взаимодействия;</w:t>
      </w:r>
    </w:p>
    <w:p w:rsidR="004422BA" w:rsidRPr="007C1D53" w:rsidRDefault="004422BA" w:rsidP="004422BA">
      <w:pPr>
        <w:pStyle w:val="22"/>
        <w:numPr>
          <w:ilvl w:val="0"/>
          <w:numId w:val="1"/>
        </w:numPr>
        <w:spacing w:after="0" w:line="240" w:lineRule="auto"/>
        <w:ind w:left="1080" w:right="0" w:hanging="360"/>
        <w:rPr>
          <w:i w:val="0"/>
          <w:color w:val="000000" w:themeColor="text1"/>
          <w:szCs w:val="24"/>
        </w:rPr>
      </w:pPr>
      <w:r>
        <w:rPr>
          <w:i w:val="0"/>
          <w:color w:val="000000" w:themeColor="text1"/>
          <w:szCs w:val="24"/>
        </w:rPr>
        <w:t>Способствовать  социальной адаптации обучающихся в плане общего развития и сформированности нравственных качеств.</w:t>
      </w:r>
    </w:p>
    <w:p w:rsidR="004422BA" w:rsidRDefault="004422BA" w:rsidP="004422BA">
      <w:pPr>
        <w:pStyle w:val="27"/>
        <w:widowControl/>
        <w:ind w:firstLine="709"/>
        <w:rPr>
          <w:color w:val="000000" w:themeColor="text1"/>
          <w:sz w:val="24"/>
          <w:szCs w:val="24"/>
        </w:rPr>
      </w:pPr>
      <w:r>
        <w:rPr>
          <w:color w:val="000000" w:themeColor="text1"/>
          <w:sz w:val="24"/>
          <w:szCs w:val="24"/>
        </w:rPr>
        <w:t>Таким образом, данная программа направлена на формирование предметных и личностных результатов.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4422BA" w:rsidRDefault="004422BA" w:rsidP="004422BA">
      <w:pPr>
        <w:pStyle w:val="27"/>
        <w:widowControl/>
        <w:rPr>
          <w:color w:val="000000" w:themeColor="text1"/>
          <w:sz w:val="24"/>
          <w:szCs w:val="24"/>
        </w:rPr>
      </w:pPr>
    </w:p>
    <w:p w:rsidR="004422BA" w:rsidRDefault="004422BA" w:rsidP="004422BA">
      <w:pPr>
        <w:shd w:val="clear" w:color="auto" w:fill="FFFFFF"/>
        <w:spacing w:after="0" w:line="240" w:lineRule="auto"/>
        <w:rPr>
          <w:b/>
          <w:i/>
          <w:color w:val="000000" w:themeColor="text1"/>
          <w:sz w:val="28"/>
          <w:szCs w:val="24"/>
        </w:rPr>
      </w:pPr>
      <w:r>
        <w:rPr>
          <w:b/>
          <w:bCs/>
          <w:i/>
          <w:color w:val="000000" w:themeColor="text1"/>
          <w:spacing w:val="-3"/>
          <w:sz w:val="28"/>
          <w:szCs w:val="24"/>
        </w:rPr>
        <w:t>Общая характеристика курса «Чтение</w:t>
      </w:r>
      <w:proofErr w:type="gramStart"/>
      <w:r>
        <w:rPr>
          <w:b/>
          <w:bCs/>
          <w:i/>
          <w:color w:val="000000" w:themeColor="text1"/>
          <w:spacing w:val="-3"/>
          <w:sz w:val="28"/>
          <w:szCs w:val="24"/>
        </w:rPr>
        <w:t>»(</w:t>
      </w:r>
      <w:proofErr w:type="gramEnd"/>
      <w:r>
        <w:rPr>
          <w:b/>
          <w:bCs/>
          <w:i/>
          <w:color w:val="000000" w:themeColor="text1"/>
          <w:spacing w:val="-3"/>
          <w:sz w:val="28"/>
          <w:szCs w:val="24"/>
        </w:rPr>
        <w:t>литературное чтение)</w:t>
      </w:r>
    </w:p>
    <w:p w:rsidR="004422BA" w:rsidRDefault="004422BA" w:rsidP="004422BA">
      <w:pPr>
        <w:pStyle w:val="af6"/>
        <w:tabs>
          <w:tab w:val="left" w:pos="8265"/>
        </w:tabs>
        <w:spacing w:after="0" w:line="240" w:lineRule="auto"/>
        <w:ind w:left="0" w:firstLine="709"/>
        <w:rPr>
          <w:color w:val="000000" w:themeColor="text1"/>
          <w:szCs w:val="24"/>
          <w:shd w:val="clear" w:color="auto" w:fill="FFFFFF"/>
        </w:rPr>
      </w:pPr>
      <w:r>
        <w:rPr>
          <w:color w:val="000000" w:themeColor="text1"/>
          <w:szCs w:val="24"/>
          <w:shd w:val="clear" w:color="auto" w:fill="FFFFFF"/>
        </w:rPr>
        <w:t>Программа ориентирована на учебник: Чтение 5 класс: учеб</w:t>
      </w:r>
      <w:proofErr w:type="gramStart"/>
      <w:r>
        <w:rPr>
          <w:color w:val="000000" w:themeColor="text1"/>
          <w:szCs w:val="24"/>
          <w:shd w:val="clear" w:color="auto" w:fill="FFFFFF"/>
        </w:rPr>
        <w:t>.</w:t>
      </w:r>
      <w:proofErr w:type="gramEnd"/>
      <w:r>
        <w:rPr>
          <w:color w:val="000000" w:themeColor="text1"/>
          <w:szCs w:val="24"/>
          <w:shd w:val="clear" w:color="auto" w:fill="FFFFFF"/>
        </w:rPr>
        <w:t xml:space="preserve"> </w:t>
      </w:r>
      <w:proofErr w:type="gramStart"/>
      <w:r>
        <w:rPr>
          <w:color w:val="000000" w:themeColor="text1"/>
          <w:szCs w:val="24"/>
          <w:shd w:val="clear" w:color="auto" w:fill="FFFFFF"/>
        </w:rPr>
        <w:t>д</w:t>
      </w:r>
      <w:proofErr w:type="gramEnd"/>
      <w:r>
        <w:rPr>
          <w:color w:val="000000" w:themeColor="text1"/>
          <w:szCs w:val="24"/>
          <w:shd w:val="clear" w:color="auto" w:fill="FFFFFF"/>
        </w:rPr>
        <w:t xml:space="preserve">ля образовательных организаций, реализующих </w:t>
      </w:r>
      <w:proofErr w:type="spellStart"/>
      <w:r>
        <w:rPr>
          <w:color w:val="000000" w:themeColor="text1"/>
          <w:szCs w:val="24"/>
          <w:shd w:val="clear" w:color="auto" w:fill="FFFFFF"/>
        </w:rPr>
        <w:t>адапт</w:t>
      </w:r>
      <w:proofErr w:type="spellEnd"/>
      <w:r>
        <w:rPr>
          <w:color w:val="000000" w:themeColor="text1"/>
          <w:szCs w:val="24"/>
          <w:shd w:val="clear" w:color="auto" w:fill="FFFFFF"/>
        </w:rPr>
        <w:t xml:space="preserve">. основные </w:t>
      </w:r>
      <w:proofErr w:type="spellStart"/>
      <w:r>
        <w:rPr>
          <w:color w:val="000000" w:themeColor="text1"/>
          <w:szCs w:val="24"/>
          <w:shd w:val="clear" w:color="auto" w:fill="FFFFFF"/>
        </w:rPr>
        <w:t>общеобразоват</w:t>
      </w:r>
      <w:proofErr w:type="spellEnd"/>
      <w:r>
        <w:rPr>
          <w:color w:val="000000" w:themeColor="text1"/>
          <w:szCs w:val="24"/>
          <w:shd w:val="clear" w:color="auto" w:fill="FFFFFF"/>
        </w:rPr>
        <w:t xml:space="preserve">. программы/ авт.- сост. З.Ф. Малышева.- 17-е изд. – М.: Просвещение, 2018 – 255с.: ил. – </w:t>
      </w:r>
      <w:proofErr w:type="gramStart"/>
      <w:r>
        <w:rPr>
          <w:color w:val="000000" w:themeColor="text1"/>
          <w:szCs w:val="24"/>
          <w:shd w:val="clear" w:color="auto" w:fill="FFFFFF"/>
          <w:lang w:val="en-US"/>
        </w:rPr>
        <w:t>ISBN</w:t>
      </w:r>
      <w:r>
        <w:rPr>
          <w:color w:val="000000" w:themeColor="text1"/>
          <w:szCs w:val="24"/>
          <w:shd w:val="clear" w:color="auto" w:fill="FFFFFF"/>
        </w:rPr>
        <w:t xml:space="preserve"> 978-5-09-055183-0, входящий в Федеральный перечень учебников, утверждённых </w:t>
      </w:r>
      <w:proofErr w:type="spellStart"/>
      <w:r>
        <w:rPr>
          <w:color w:val="000000" w:themeColor="text1"/>
          <w:szCs w:val="24"/>
          <w:shd w:val="clear" w:color="auto" w:fill="FFFFFF"/>
        </w:rPr>
        <w:t>МОиН</w:t>
      </w:r>
      <w:proofErr w:type="spellEnd"/>
      <w:r>
        <w:rPr>
          <w:color w:val="000000" w:themeColor="text1"/>
          <w:szCs w:val="24"/>
          <w:shd w:val="clear" w:color="auto" w:fill="FFFFFF"/>
        </w:rPr>
        <w:t xml:space="preserve"> РФ.</w:t>
      </w:r>
      <w:proofErr w:type="gramEnd"/>
    </w:p>
    <w:p w:rsidR="004422BA" w:rsidRDefault="004422BA" w:rsidP="004422BA">
      <w:pPr>
        <w:pStyle w:val="af6"/>
        <w:tabs>
          <w:tab w:val="left" w:pos="8265"/>
        </w:tabs>
        <w:spacing w:after="0" w:line="240" w:lineRule="auto"/>
        <w:ind w:left="0" w:firstLine="709"/>
        <w:rPr>
          <w:color w:val="000000" w:themeColor="text1"/>
          <w:szCs w:val="24"/>
        </w:rPr>
      </w:pPr>
      <w:r>
        <w:rPr>
          <w:color w:val="000000" w:themeColor="text1"/>
          <w:szCs w:val="24"/>
          <w:shd w:val="clear" w:color="auto" w:fill="FFFFFF"/>
        </w:rPr>
        <w:t>В структуре психики ребенка с лёгкой степенью умственной отсталости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w:t>
      </w:r>
    </w:p>
    <w:p w:rsidR="004422BA" w:rsidRDefault="004422BA" w:rsidP="004422BA">
      <w:pPr>
        <w:spacing w:after="0" w:line="240" w:lineRule="auto"/>
        <w:ind w:firstLine="709"/>
        <w:rPr>
          <w:bCs/>
          <w:color w:val="000000" w:themeColor="text1"/>
          <w:szCs w:val="24"/>
        </w:rPr>
      </w:pPr>
      <w:r>
        <w:rPr>
          <w:bCs/>
          <w:color w:val="000000" w:themeColor="text1"/>
          <w:szCs w:val="24"/>
        </w:rPr>
        <w:t xml:space="preserve">Проблема обучения чтению школьников с лёгкой степенью умственной отсталости является одной из актуальных в </w:t>
      </w:r>
      <w:proofErr w:type="spellStart"/>
      <w:r>
        <w:rPr>
          <w:bCs/>
          <w:color w:val="000000" w:themeColor="text1"/>
          <w:szCs w:val="24"/>
        </w:rPr>
        <w:t>современнойпедагогической</w:t>
      </w:r>
      <w:proofErr w:type="spellEnd"/>
      <w:r>
        <w:rPr>
          <w:bCs/>
          <w:color w:val="000000" w:themeColor="text1"/>
          <w:szCs w:val="24"/>
        </w:rPr>
        <w:t xml:space="preserve"> и психологической литературе. Это вызвано её большой </w:t>
      </w:r>
      <w:proofErr w:type="spellStart"/>
      <w:r>
        <w:rPr>
          <w:bCs/>
          <w:color w:val="000000" w:themeColor="text1"/>
          <w:szCs w:val="24"/>
        </w:rPr>
        <w:t>практическойзначимостью</w:t>
      </w:r>
      <w:proofErr w:type="spellEnd"/>
      <w:r>
        <w:rPr>
          <w:bCs/>
          <w:color w:val="000000" w:themeColor="text1"/>
          <w:szCs w:val="24"/>
        </w:rPr>
        <w:t xml:space="preserve">. Без овладения полноценным навыком чтения процесс восприятия и </w:t>
      </w:r>
      <w:proofErr w:type="spellStart"/>
      <w:r>
        <w:rPr>
          <w:bCs/>
          <w:color w:val="000000" w:themeColor="text1"/>
          <w:szCs w:val="24"/>
        </w:rPr>
        <w:t>переработкиинформации</w:t>
      </w:r>
      <w:proofErr w:type="spellEnd"/>
      <w:r>
        <w:rPr>
          <w:bCs/>
          <w:color w:val="000000" w:themeColor="text1"/>
          <w:szCs w:val="24"/>
        </w:rPr>
        <w:t xml:space="preserve">, а, следовательно, и весь процесс обучения детей с лёгкой степенью умственной отсталости ограничен. Поэтому овладение навыками чтения – одна из важнейших задач уроков чтения. Как показали исследования </w:t>
      </w:r>
      <w:r>
        <w:rPr>
          <w:bCs/>
          <w:color w:val="000000" w:themeColor="text1"/>
          <w:szCs w:val="24"/>
        </w:rPr>
        <w:lastRenderedPageBreak/>
        <w:t xml:space="preserve">М.Ф. Гнездилова, Р.И. </w:t>
      </w:r>
      <w:proofErr w:type="spellStart"/>
      <w:r>
        <w:rPr>
          <w:bCs/>
          <w:color w:val="000000" w:themeColor="text1"/>
          <w:szCs w:val="24"/>
        </w:rPr>
        <w:t>Лалаевой</w:t>
      </w:r>
      <w:proofErr w:type="spellEnd"/>
      <w:r>
        <w:rPr>
          <w:bCs/>
          <w:color w:val="000000" w:themeColor="text1"/>
          <w:szCs w:val="24"/>
        </w:rPr>
        <w:t xml:space="preserve">, Н.К. Сорокиной, Р.С. </w:t>
      </w:r>
      <w:proofErr w:type="spellStart"/>
      <w:r>
        <w:rPr>
          <w:bCs/>
          <w:color w:val="000000" w:themeColor="text1"/>
          <w:szCs w:val="24"/>
        </w:rPr>
        <w:t>Колеватовой</w:t>
      </w:r>
      <w:proofErr w:type="spellEnd"/>
      <w:r>
        <w:rPr>
          <w:bCs/>
          <w:color w:val="000000" w:themeColor="text1"/>
          <w:szCs w:val="24"/>
        </w:rPr>
        <w:t>, навыки чтения у детей с лёгкой степенью умственной отсталости формируются медленно и со значительными трудностями.</w:t>
      </w:r>
    </w:p>
    <w:p w:rsidR="004422BA" w:rsidRDefault="004422BA" w:rsidP="004422BA">
      <w:pPr>
        <w:spacing w:after="0" w:line="240" w:lineRule="auto"/>
        <w:ind w:firstLine="709"/>
        <w:rPr>
          <w:color w:val="000000" w:themeColor="text1"/>
          <w:szCs w:val="24"/>
        </w:rPr>
      </w:pPr>
      <w:r>
        <w:rPr>
          <w:color w:val="000000" w:themeColor="text1"/>
          <w:szCs w:val="24"/>
        </w:rPr>
        <w:t xml:space="preserve">Низкий уровень умственного развития, ограниченность представлений и знаний об окружающем мире, </w:t>
      </w:r>
      <w:proofErr w:type="spellStart"/>
      <w:r>
        <w:rPr>
          <w:color w:val="000000" w:themeColor="text1"/>
          <w:szCs w:val="24"/>
        </w:rPr>
        <w:t>несформированность</w:t>
      </w:r>
      <w:proofErr w:type="spellEnd"/>
      <w:r>
        <w:rPr>
          <w:color w:val="000000" w:themeColor="text1"/>
          <w:szCs w:val="24"/>
        </w:rPr>
        <w:t xml:space="preserve"> интересов, снижение потребности в социальных и речевых контактах, бедность активного словаря, низкий темп чтения текстов не позволяют учащимся активно работать не только на уроках чтения, но и на других. Чтение и развитие речи, как учебный предмет, призван оказывать исключительно большое влияние на обучение и воспитание детей с лёгкой степенью умственной отсталости, на их адаптацию в современном обществе, что определяет актуальность и практическую значимость предлагаемой программы. Уроки чтения способствуют развитию наблюдательности, произвольного внимания, речи, обогащают словарный запас школьников, расширяют кругозор учащихся, воспитывают нравственные качества (гуманное отношение к окружающим, доброту, милосердие, уважение к старшим).</w:t>
      </w:r>
    </w:p>
    <w:p w:rsidR="004422BA" w:rsidRDefault="004422BA" w:rsidP="004422BA">
      <w:pPr>
        <w:spacing w:after="0" w:line="240" w:lineRule="auto"/>
        <w:ind w:firstLine="709"/>
        <w:rPr>
          <w:color w:val="000000" w:themeColor="text1"/>
          <w:szCs w:val="24"/>
        </w:rPr>
      </w:pPr>
      <w:r>
        <w:rPr>
          <w:color w:val="000000" w:themeColor="text1"/>
          <w:spacing w:val="-1"/>
          <w:szCs w:val="24"/>
        </w:rPr>
        <w:t xml:space="preserve">Уроки обучения чтению имеют </w:t>
      </w:r>
      <w:r>
        <w:rPr>
          <w:i/>
          <w:color w:val="000000" w:themeColor="text1"/>
          <w:spacing w:val="-1"/>
          <w:szCs w:val="24"/>
          <w:u w:val="single"/>
        </w:rPr>
        <w:t>коррекционную направленность</w:t>
      </w:r>
      <w:r>
        <w:rPr>
          <w:color w:val="000000" w:themeColor="text1"/>
          <w:spacing w:val="-1"/>
          <w:szCs w:val="24"/>
        </w:rPr>
        <w:t xml:space="preserve">. В процессе анализа произведений ведется </w:t>
      </w:r>
      <w:r>
        <w:rPr>
          <w:color w:val="000000" w:themeColor="text1"/>
          <w:szCs w:val="24"/>
        </w:rPr>
        <w:t xml:space="preserve">работа по установлению причинно-следственных связей и закономерностей, что способствует не только </w:t>
      </w:r>
      <w:r>
        <w:rPr>
          <w:color w:val="000000" w:themeColor="text1"/>
          <w:spacing w:val="-1"/>
          <w:szCs w:val="24"/>
        </w:rPr>
        <w:t xml:space="preserve">усвоению содержания прочитанного, но и развитию словесно-логического мышления. Большое внимание на уроках </w:t>
      </w:r>
      <w:proofErr w:type="spellStart"/>
      <w:r>
        <w:rPr>
          <w:color w:val="000000" w:themeColor="text1"/>
          <w:spacing w:val="-1"/>
          <w:szCs w:val="24"/>
        </w:rPr>
        <w:t>чтения</w:t>
      </w:r>
      <w:r>
        <w:rPr>
          <w:color w:val="000000" w:themeColor="text1"/>
          <w:szCs w:val="24"/>
        </w:rPr>
        <w:t>уделяется</w:t>
      </w:r>
      <w:proofErr w:type="spellEnd"/>
      <w:r>
        <w:rPr>
          <w:color w:val="000000" w:themeColor="text1"/>
          <w:szCs w:val="24"/>
        </w:rPr>
        <w:t xml:space="preserve"> развитию связной устной речи. </w:t>
      </w:r>
      <w:proofErr w:type="gramStart"/>
      <w:r>
        <w:rPr>
          <w:color w:val="000000" w:themeColor="text1"/>
          <w:szCs w:val="24"/>
        </w:rPr>
        <w:t>Начиная с начальной школы, обучающиеся учатся пересказывать содержание прочитанного по вопросам учителя, постепенно переходят к самостоятельному пересказу, близкому к тексту.</w:t>
      </w:r>
      <w:proofErr w:type="gramEnd"/>
      <w:r>
        <w:rPr>
          <w:color w:val="000000" w:themeColor="text1"/>
          <w:szCs w:val="24"/>
        </w:rPr>
        <w:t xml:space="preserve"> В старших классах навык пересказа совершенствуется. Восьмиклассники учатся пересказывать текст кратко, выделяя основные важные моменты сначала с помощью учителя, затем самостоятельно</w:t>
      </w:r>
      <w:proofErr w:type="gramStart"/>
      <w:r>
        <w:rPr>
          <w:color w:val="000000" w:themeColor="text1"/>
          <w:szCs w:val="24"/>
        </w:rPr>
        <w:t xml:space="preserve"> В</w:t>
      </w:r>
      <w:proofErr w:type="gramEnd"/>
      <w:r>
        <w:rPr>
          <w:color w:val="000000" w:themeColor="text1"/>
          <w:szCs w:val="24"/>
        </w:rPr>
        <w:t xml:space="preserve"> процессе знакомства с произведением ведется систематическая работа, направленная на </w:t>
      </w:r>
      <w:r>
        <w:rPr>
          <w:color w:val="000000" w:themeColor="text1"/>
          <w:spacing w:val="-3"/>
          <w:szCs w:val="24"/>
        </w:rPr>
        <w:t>понимание содержания произведения, обогащение и уточне</w:t>
      </w:r>
      <w:r>
        <w:rPr>
          <w:color w:val="000000" w:themeColor="text1"/>
          <w:szCs w:val="24"/>
        </w:rPr>
        <w:t>ние словарного запаса, обучение правильному построению предложений.</w:t>
      </w:r>
    </w:p>
    <w:p w:rsidR="004422BA" w:rsidRDefault="004422BA" w:rsidP="004422BA">
      <w:pPr>
        <w:spacing w:after="0" w:line="240" w:lineRule="auto"/>
        <w:ind w:firstLine="709"/>
        <w:rPr>
          <w:color w:val="000000" w:themeColor="text1"/>
          <w:szCs w:val="24"/>
        </w:rPr>
      </w:pPr>
      <w:r>
        <w:rPr>
          <w:color w:val="000000" w:themeColor="text1"/>
          <w:szCs w:val="24"/>
        </w:rPr>
        <w:t xml:space="preserve">В процессе изучения чтения в 5 классе продолжается </w:t>
      </w:r>
      <w:r>
        <w:rPr>
          <w:i/>
          <w:color w:val="000000" w:themeColor="text1"/>
          <w:szCs w:val="24"/>
          <w:u w:val="single"/>
        </w:rPr>
        <w:t>формирование у школьников техники чтения</w:t>
      </w:r>
      <w:r>
        <w:rPr>
          <w:color w:val="000000" w:themeColor="text1"/>
          <w:szCs w:val="24"/>
        </w:rPr>
        <w:t xml:space="preserve">: правильности, беглости, выразительности на основе понимания читаемого материала. На уроках чтения, кроме совершенствования техники чтения и понимания содержания художественных произведений уделяется большое </w:t>
      </w:r>
      <w:r>
        <w:rPr>
          <w:i/>
          <w:color w:val="000000" w:themeColor="text1"/>
          <w:szCs w:val="24"/>
          <w:u w:val="single"/>
        </w:rPr>
        <w:t>внимание развитию речи учащихся и их мышлению</w:t>
      </w:r>
      <w:r>
        <w:rPr>
          <w:color w:val="000000" w:themeColor="text1"/>
          <w:szCs w:val="24"/>
        </w:rPr>
        <w:t xml:space="preserve">. </w:t>
      </w:r>
      <w:proofErr w:type="gramStart"/>
      <w:r>
        <w:rPr>
          <w:color w:val="000000" w:themeColor="text1"/>
          <w:szCs w:val="24"/>
        </w:rPr>
        <w:t>Школьники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roofErr w:type="gramEnd"/>
      <w:r>
        <w:rPr>
          <w:color w:val="000000" w:themeColor="text1"/>
          <w:szCs w:val="24"/>
        </w:rPr>
        <w:t xml:space="preserve"> Это способствует решению проблемы нравственного воспитания учащихся, понимания ими соответствия описываемых событий жизненным ситуациям.</w:t>
      </w:r>
    </w:p>
    <w:p w:rsidR="004422BA" w:rsidRDefault="004422BA" w:rsidP="004422BA">
      <w:pPr>
        <w:spacing w:after="0" w:line="240" w:lineRule="auto"/>
        <w:ind w:firstLine="709"/>
        <w:rPr>
          <w:color w:val="000000" w:themeColor="text1"/>
          <w:szCs w:val="24"/>
        </w:rPr>
      </w:pPr>
      <w:r>
        <w:rPr>
          <w:color w:val="000000" w:themeColor="text1"/>
          <w:szCs w:val="24"/>
        </w:rPr>
        <w:t xml:space="preserve">Умственно отсталые школьники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 </w:t>
      </w:r>
    </w:p>
    <w:p w:rsidR="004422BA" w:rsidRDefault="004422BA" w:rsidP="004422BA">
      <w:pPr>
        <w:spacing w:after="0" w:line="240" w:lineRule="auto"/>
        <w:ind w:firstLine="709"/>
        <w:rPr>
          <w:color w:val="000000" w:themeColor="text1"/>
          <w:szCs w:val="24"/>
        </w:rPr>
      </w:pPr>
      <w:r>
        <w:rPr>
          <w:color w:val="000000" w:themeColor="text1"/>
          <w:szCs w:val="24"/>
        </w:rPr>
        <w:t xml:space="preserve">Программа по чтению так же, как и </w:t>
      </w:r>
      <w:bookmarkStart w:id="1" w:name="OLE_LINK64"/>
      <w:bookmarkStart w:id="2" w:name="OLE_LINK63"/>
      <w:r>
        <w:rPr>
          <w:color w:val="000000" w:themeColor="text1"/>
          <w:szCs w:val="24"/>
        </w:rPr>
        <w:t xml:space="preserve">программа по грамматике и правописанию, </w:t>
      </w:r>
      <w:r>
        <w:rPr>
          <w:b/>
          <w:i/>
          <w:color w:val="000000" w:themeColor="text1"/>
          <w:szCs w:val="24"/>
        </w:rPr>
        <w:t>построена на коммуникативно-речевом подходе</w:t>
      </w:r>
      <w:r>
        <w:rPr>
          <w:color w:val="000000" w:themeColor="text1"/>
          <w:szCs w:val="24"/>
        </w:rPr>
        <w:t xml:space="preserve"> к обучению.</w:t>
      </w:r>
      <w:bookmarkEnd w:id="1"/>
      <w:bookmarkEnd w:id="2"/>
      <w:r>
        <w:rPr>
          <w:color w:val="000000" w:themeColor="text1"/>
          <w:szCs w:val="24"/>
        </w:rPr>
        <w:t xml:space="preserve"> Чтение, как вид речевой деятельности, является одним из значимых способов коммуникации. </w:t>
      </w:r>
      <w:proofErr w:type="gramStart"/>
      <w:r>
        <w:rPr>
          <w:color w:val="000000" w:themeColor="text1"/>
          <w:szCs w:val="24"/>
        </w:rPr>
        <w:t>В связи с этим, придается большое значение работе с авторским словом, развитию умения не только отвечать на вопросы, но и ставить вопросы к тексту, участвовать в чтении по ролям и драматизации, добиваясь естественного общения, а также пересказывать текст полно, кратко, выборочно, от лица различных героев произведения, активно используя лексику и образные выражения текста.</w:t>
      </w:r>
      <w:proofErr w:type="gramEnd"/>
    </w:p>
    <w:p w:rsidR="004422BA" w:rsidRDefault="004422BA" w:rsidP="004422BA">
      <w:pPr>
        <w:spacing w:after="0" w:line="240" w:lineRule="auto"/>
        <w:ind w:firstLine="709"/>
        <w:rPr>
          <w:color w:val="000000" w:themeColor="text1"/>
          <w:szCs w:val="24"/>
        </w:rPr>
      </w:pPr>
      <w:r>
        <w:rPr>
          <w:b/>
          <w:i/>
          <w:color w:val="000000" w:themeColor="text1"/>
          <w:szCs w:val="24"/>
        </w:rPr>
        <w:t>Основной формой</w:t>
      </w:r>
      <w:r>
        <w:rPr>
          <w:color w:val="000000" w:themeColor="text1"/>
          <w:szCs w:val="24"/>
        </w:rPr>
        <w:t xml:space="preserve"> организации учебного процесса является урок.</w:t>
      </w:r>
    </w:p>
    <w:p w:rsidR="004422BA" w:rsidRDefault="004422BA" w:rsidP="004422BA">
      <w:pPr>
        <w:spacing w:after="0" w:line="240" w:lineRule="auto"/>
        <w:ind w:firstLine="709"/>
        <w:rPr>
          <w:color w:val="000000" w:themeColor="text1"/>
          <w:szCs w:val="24"/>
        </w:rPr>
      </w:pPr>
      <w:bookmarkStart w:id="3" w:name="OLE_LINK87"/>
      <w:bookmarkStart w:id="4" w:name="OLE_LINK86"/>
      <w:r>
        <w:rPr>
          <w:color w:val="000000" w:themeColor="text1"/>
          <w:szCs w:val="24"/>
        </w:rPr>
        <w:t xml:space="preserve">Ведущими </w:t>
      </w:r>
      <w:r>
        <w:rPr>
          <w:b/>
          <w:i/>
          <w:color w:val="000000" w:themeColor="text1"/>
          <w:szCs w:val="24"/>
        </w:rPr>
        <w:t>методами обучения</w:t>
      </w:r>
      <w:r>
        <w:rPr>
          <w:color w:val="000000" w:themeColor="text1"/>
          <w:szCs w:val="24"/>
        </w:rPr>
        <w:t xml:space="preserve">, согласно данной программе, являются: </w:t>
      </w:r>
    </w:p>
    <w:p w:rsidR="004422BA" w:rsidRDefault="004422BA" w:rsidP="004422BA">
      <w:pPr>
        <w:spacing w:after="0" w:line="240" w:lineRule="auto"/>
        <w:ind w:firstLine="709"/>
        <w:rPr>
          <w:color w:val="000000" w:themeColor="text1"/>
          <w:szCs w:val="24"/>
        </w:rPr>
      </w:pPr>
      <w:r>
        <w:rPr>
          <w:i/>
          <w:color w:val="000000" w:themeColor="text1"/>
          <w:szCs w:val="24"/>
          <w:u w:val="single"/>
        </w:rPr>
        <w:lastRenderedPageBreak/>
        <w:t xml:space="preserve">словесные </w:t>
      </w:r>
      <w:proofErr w:type="spellStart"/>
      <w:r>
        <w:rPr>
          <w:i/>
          <w:color w:val="000000" w:themeColor="text1"/>
          <w:szCs w:val="24"/>
          <w:u w:val="single"/>
        </w:rPr>
        <w:t>методы</w:t>
      </w:r>
      <w:proofErr w:type="gramStart"/>
      <w:r>
        <w:rPr>
          <w:color w:val="000000" w:themeColor="text1"/>
          <w:szCs w:val="24"/>
        </w:rPr>
        <w:t>:р</w:t>
      </w:r>
      <w:proofErr w:type="gramEnd"/>
      <w:r>
        <w:rPr>
          <w:color w:val="000000" w:themeColor="text1"/>
          <w:szCs w:val="24"/>
        </w:rPr>
        <w:t>ассказ</w:t>
      </w:r>
      <w:proofErr w:type="spellEnd"/>
      <w:r>
        <w:rPr>
          <w:color w:val="000000" w:themeColor="text1"/>
          <w:szCs w:val="24"/>
        </w:rPr>
        <w:t xml:space="preserve">, используется при объяснении нового материала, дети получают полную информацию о новых незнакомых </w:t>
      </w:r>
      <w:proofErr w:type="spellStart"/>
      <w:r>
        <w:rPr>
          <w:color w:val="000000" w:themeColor="text1"/>
          <w:szCs w:val="24"/>
        </w:rPr>
        <w:t>понятиях;беседа</w:t>
      </w:r>
      <w:proofErr w:type="spellEnd"/>
      <w:r>
        <w:rPr>
          <w:color w:val="000000" w:themeColor="text1"/>
          <w:szCs w:val="24"/>
        </w:rPr>
        <w:t xml:space="preserve">, используется при выяснении уровня знаний </w:t>
      </w:r>
      <w:proofErr w:type="spellStart"/>
      <w:r>
        <w:rPr>
          <w:color w:val="000000" w:themeColor="text1"/>
          <w:szCs w:val="24"/>
        </w:rPr>
        <w:t>учащихся;объяснение</w:t>
      </w:r>
      <w:proofErr w:type="spellEnd"/>
      <w:r>
        <w:rPr>
          <w:color w:val="000000" w:themeColor="text1"/>
          <w:szCs w:val="24"/>
        </w:rPr>
        <w:t xml:space="preserve">, используется для раскрытия </w:t>
      </w:r>
      <w:proofErr w:type="spellStart"/>
      <w:r>
        <w:rPr>
          <w:color w:val="000000" w:themeColor="text1"/>
          <w:szCs w:val="24"/>
        </w:rPr>
        <w:t>причинно</w:t>
      </w:r>
      <w:proofErr w:type="spellEnd"/>
      <w:r>
        <w:rPr>
          <w:color w:val="000000" w:themeColor="text1"/>
          <w:szCs w:val="24"/>
        </w:rPr>
        <w:t xml:space="preserve"> – следственных связей; словесные методы способствуют развитию и коррекции  активного словаря, логического мышления школьников и позволяют передать больший объем информации в короткие сроки.</w:t>
      </w:r>
    </w:p>
    <w:p w:rsidR="004422BA" w:rsidRDefault="004422BA" w:rsidP="004422BA">
      <w:pPr>
        <w:spacing w:after="0" w:line="240" w:lineRule="auto"/>
        <w:ind w:firstLine="709"/>
        <w:rPr>
          <w:color w:val="000000" w:themeColor="text1"/>
          <w:szCs w:val="24"/>
        </w:rPr>
      </w:pPr>
      <w:r>
        <w:rPr>
          <w:i/>
          <w:color w:val="000000" w:themeColor="text1"/>
          <w:szCs w:val="24"/>
          <w:u w:val="single"/>
        </w:rPr>
        <w:t>наглядные методы</w:t>
      </w:r>
      <w:r>
        <w:rPr>
          <w:color w:val="000000" w:themeColor="text1"/>
          <w:szCs w:val="24"/>
        </w:rPr>
        <w:t xml:space="preserve"> (демонстрация и показ наглядных пособий): данные методы развивают зрительную память школьников, способствуют более полному восприятию информации. Применение наглядных методов развивает активность, интерес учащихся с лёгкой степенью умственной отсталости к изучаемому материалу.</w:t>
      </w:r>
    </w:p>
    <w:p w:rsidR="004422BA" w:rsidRDefault="004422BA" w:rsidP="004422BA">
      <w:pPr>
        <w:spacing w:after="0" w:line="240" w:lineRule="auto"/>
        <w:ind w:firstLine="709"/>
        <w:rPr>
          <w:color w:val="000000" w:themeColor="text1"/>
          <w:szCs w:val="24"/>
        </w:rPr>
      </w:pPr>
      <w:bookmarkStart w:id="5" w:name="OLE_LINK88"/>
      <w:bookmarkStart w:id="6" w:name="OLE_LINK89"/>
      <w:bookmarkStart w:id="7" w:name="OLE_LINK90"/>
      <w:bookmarkEnd w:id="3"/>
      <w:bookmarkEnd w:id="4"/>
      <w:r>
        <w:rPr>
          <w:b/>
          <w:i/>
          <w:color w:val="000000" w:themeColor="text1"/>
          <w:szCs w:val="24"/>
        </w:rPr>
        <w:t>Средствами обучения</w:t>
      </w:r>
      <w:r>
        <w:rPr>
          <w:color w:val="000000" w:themeColor="text1"/>
          <w:szCs w:val="24"/>
        </w:rPr>
        <w:t xml:space="preserve"> чтению и развитию речи в 5 классе являются: учебные пособия, учебники, тесты, дидактические материалы, наглядность, технические средства (компьютер, мультимедийная установка, диски и пр.) </w:t>
      </w:r>
      <w:bookmarkEnd w:id="5"/>
      <w:bookmarkEnd w:id="6"/>
      <w:bookmarkEnd w:id="7"/>
    </w:p>
    <w:p w:rsidR="004422BA" w:rsidRDefault="004422BA" w:rsidP="004422BA">
      <w:pPr>
        <w:pStyle w:val="af7"/>
        <w:spacing w:before="240"/>
        <w:ind w:firstLine="708"/>
        <w:rPr>
          <w:b/>
          <w:i/>
          <w:color w:val="000000" w:themeColor="text1"/>
          <w:sz w:val="28"/>
          <w:szCs w:val="24"/>
        </w:rPr>
      </w:pPr>
      <w:r>
        <w:rPr>
          <w:b/>
          <w:i/>
          <w:color w:val="000000" w:themeColor="text1"/>
          <w:sz w:val="28"/>
          <w:szCs w:val="24"/>
        </w:rPr>
        <w:t>Описание места учебного предмета в учебном плане</w:t>
      </w:r>
    </w:p>
    <w:p w:rsidR="004422BA" w:rsidRDefault="004422BA" w:rsidP="004422BA">
      <w:pPr>
        <w:pStyle w:val="af7"/>
        <w:ind w:firstLine="709"/>
        <w:rPr>
          <w:color w:val="000000" w:themeColor="text1"/>
          <w:sz w:val="24"/>
          <w:szCs w:val="24"/>
        </w:rPr>
      </w:pPr>
      <w:bookmarkStart w:id="8" w:name="OLE_LINK59"/>
      <w:bookmarkStart w:id="9" w:name="OLE_LINK60"/>
      <w:r>
        <w:rPr>
          <w:iCs/>
          <w:color w:val="000000" w:themeColor="text1"/>
          <w:spacing w:val="-1"/>
          <w:sz w:val="24"/>
          <w:szCs w:val="24"/>
        </w:rPr>
        <w:t>В соответствии с требованиями ФГОС обучающихся с умственной отсталостью и Законом «Об образовании в Российской Федерации»</w:t>
      </w:r>
      <w:r>
        <w:rPr>
          <w:color w:val="000000" w:themeColor="text1"/>
          <w:sz w:val="24"/>
          <w:szCs w:val="24"/>
        </w:rPr>
        <w:t xml:space="preserve"> N 273-ФЗ от 29 декабря 2012г.,</w:t>
      </w:r>
      <w:r>
        <w:rPr>
          <w:iCs/>
          <w:color w:val="000000" w:themeColor="text1"/>
          <w:sz w:val="24"/>
          <w:szCs w:val="24"/>
        </w:rPr>
        <w:t xml:space="preserve"> в учебном плане </w:t>
      </w:r>
      <w:r>
        <w:rPr>
          <w:color w:val="000000" w:themeColor="text1"/>
          <w:sz w:val="24"/>
          <w:szCs w:val="24"/>
        </w:rPr>
        <w:t>КГОБУ Уссурийская КШИ</w:t>
      </w:r>
      <w:r>
        <w:rPr>
          <w:iCs/>
          <w:color w:val="000000" w:themeColor="text1"/>
          <w:sz w:val="24"/>
          <w:szCs w:val="24"/>
        </w:rPr>
        <w:t xml:space="preserve">, который является частью адаптированной основной общеобразовательной программы основного общего образования (АООП), выделяется следующее количество учебных часов для освоения учащимися курса учебного предмета </w:t>
      </w:r>
      <w:bookmarkEnd w:id="8"/>
      <w:bookmarkEnd w:id="9"/>
      <w:r>
        <w:rPr>
          <w:color w:val="000000" w:themeColor="text1"/>
          <w:sz w:val="24"/>
          <w:szCs w:val="24"/>
          <w:lang w:eastAsia="en-US"/>
        </w:rPr>
        <w:t>«Чтение</w:t>
      </w:r>
      <w:proofErr w:type="gramStart"/>
      <w:r>
        <w:rPr>
          <w:color w:val="000000" w:themeColor="text1"/>
          <w:sz w:val="24"/>
          <w:szCs w:val="24"/>
          <w:lang w:eastAsia="en-US"/>
        </w:rPr>
        <w:t>»(</w:t>
      </w:r>
      <w:proofErr w:type="gramEnd"/>
      <w:r>
        <w:rPr>
          <w:color w:val="000000" w:themeColor="text1"/>
          <w:sz w:val="24"/>
          <w:szCs w:val="24"/>
          <w:lang w:eastAsia="en-US"/>
        </w:rPr>
        <w:t>литературное чтение):</w:t>
      </w:r>
    </w:p>
    <w:p w:rsidR="004422BA" w:rsidRDefault="004422BA" w:rsidP="004422BA">
      <w:pPr>
        <w:pStyle w:val="af7"/>
        <w:ind w:firstLine="709"/>
        <w:rPr>
          <w:color w:val="000000" w:themeColor="text1"/>
          <w:sz w:val="24"/>
          <w:szCs w:val="24"/>
        </w:rPr>
      </w:pPr>
    </w:p>
    <w:tbl>
      <w:tblPr>
        <w:tblStyle w:val="afc"/>
        <w:tblpPr w:leftFromText="180" w:rightFromText="180" w:vertAnchor="text" w:tblpXSpec="center" w:tblpY="1"/>
        <w:tblW w:w="0" w:type="auto"/>
        <w:tblLayout w:type="fixed"/>
        <w:tblLook w:val="04A0" w:firstRow="1" w:lastRow="0" w:firstColumn="1" w:lastColumn="0" w:noHBand="0" w:noVBand="1"/>
      </w:tblPr>
      <w:tblGrid>
        <w:gridCol w:w="3017"/>
        <w:gridCol w:w="3119"/>
        <w:gridCol w:w="2835"/>
        <w:gridCol w:w="4110"/>
      </w:tblGrid>
      <w:tr w:rsidR="004422BA" w:rsidTr="004422BA">
        <w:trPr>
          <w:trHeight w:hRule="exact" w:val="583"/>
        </w:trPr>
        <w:tc>
          <w:tcPr>
            <w:tcW w:w="3017" w:type="dxa"/>
          </w:tcPr>
          <w:p w:rsidR="004422BA" w:rsidRDefault="004422BA" w:rsidP="004422BA">
            <w:pPr>
              <w:pStyle w:val="af7"/>
              <w:ind w:firstLine="709"/>
              <w:rPr>
                <w:color w:val="000000" w:themeColor="text1"/>
                <w:sz w:val="24"/>
                <w:szCs w:val="24"/>
              </w:rPr>
            </w:pPr>
            <w:r>
              <w:rPr>
                <w:color w:val="000000" w:themeColor="text1"/>
                <w:spacing w:val="-3"/>
                <w:sz w:val="24"/>
                <w:szCs w:val="24"/>
              </w:rPr>
              <w:t>Год обучения</w:t>
            </w:r>
          </w:p>
        </w:tc>
        <w:tc>
          <w:tcPr>
            <w:tcW w:w="3119" w:type="dxa"/>
          </w:tcPr>
          <w:p w:rsidR="004422BA" w:rsidRDefault="004422BA" w:rsidP="004422BA">
            <w:pPr>
              <w:pStyle w:val="af7"/>
              <w:ind w:firstLine="709"/>
              <w:rPr>
                <w:color w:val="000000" w:themeColor="text1"/>
                <w:sz w:val="24"/>
                <w:szCs w:val="24"/>
              </w:rPr>
            </w:pPr>
            <w:r>
              <w:rPr>
                <w:color w:val="000000" w:themeColor="text1"/>
                <w:spacing w:val="-3"/>
                <w:sz w:val="24"/>
                <w:szCs w:val="24"/>
              </w:rPr>
              <w:t xml:space="preserve">Кол-во часов </w:t>
            </w:r>
            <w:proofErr w:type="gramStart"/>
            <w:r>
              <w:rPr>
                <w:color w:val="000000" w:themeColor="text1"/>
                <w:spacing w:val="-3"/>
                <w:sz w:val="24"/>
                <w:szCs w:val="24"/>
              </w:rPr>
              <w:t>в</w:t>
            </w:r>
            <w:proofErr w:type="gramEnd"/>
          </w:p>
          <w:p w:rsidR="004422BA" w:rsidRDefault="004422BA" w:rsidP="004422BA">
            <w:pPr>
              <w:pStyle w:val="af7"/>
              <w:ind w:firstLine="709"/>
              <w:rPr>
                <w:color w:val="000000" w:themeColor="text1"/>
                <w:sz w:val="24"/>
                <w:szCs w:val="24"/>
              </w:rPr>
            </w:pPr>
            <w:r>
              <w:rPr>
                <w:color w:val="000000" w:themeColor="text1"/>
                <w:spacing w:val="-2"/>
                <w:sz w:val="24"/>
                <w:szCs w:val="24"/>
              </w:rPr>
              <w:t>неделю</w:t>
            </w:r>
          </w:p>
        </w:tc>
        <w:tc>
          <w:tcPr>
            <w:tcW w:w="2835" w:type="dxa"/>
          </w:tcPr>
          <w:p w:rsidR="004422BA" w:rsidRDefault="004422BA" w:rsidP="004422BA">
            <w:pPr>
              <w:pStyle w:val="af7"/>
              <w:ind w:firstLine="709"/>
              <w:rPr>
                <w:color w:val="000000" w:themeColor="text1"/>
                <w:spacing w:val="-2"/>
                <w:sz w:val="24"/>
                <w:szCs w:val="24"/>
              </w:rPr>
            </w:pPr>
            <w:r>
              <w:rPr>
                <w:color w:val="000000" w:themeColor="text1"/>
                <w:spacing w:val="-2"/>
                <w:sz w:val="24"/>
                <w:szCs w:val="24"/>
              </w:rPr>
              <w:t xml:space="preserve">Кол-во </w:t>
            </w:r>
            <w:proofErr w:type="gramStart"/>
            <w:r>
              <w:rPr>
                <w:color w:val="000000" w:themeColor="text1"/>
                <w:spacing w:val="-2"/>
                <w:sz w:val="24"/>
                <w:szCs w:val="24"/>
              </w:rPr>
              <w:t>учебных</w:t>
            </w:r>
            <w:proofErr w:type="gramEnd"/>
          </w:p>
          <w:p w:rsidR="004422BA" w:rsidRDefault="004422BA" w:rsidP="004422BA">
            <w:pPr>
              <w:pStyle w:val="af7"/>
              <w:ind w:firstLine="709"/>
              <w:rPr>
                <w:color w:val="000000" w:themeColor="text1"/>
                <w:sz w:val="24"/>
                <w:szCs w:val="24"/>
              </w:rPr>
            </w:pPr>
            <w:r>
              <w:rPr>
                <w:color w:val="000000" w:themeColor="text1"/>
                <w:spacing w:val="-2"/>
                <w:sz w:val="24"/>
                <w:szCs w:val="24"/>
              </w:rPr>
              <w:t>недель</w:t>
            </w:r>
          </w:p>
        </w:tc>
        <w:tc>
          <w:tcPr>
            <w:tcW w:w="4110" w:type="dxa"/>
          </w:tcPr>
          <w:p w:rsidR="004422BA" w:rsidRDefault="004422BA" w:rsidP="004422BA">
            <w:pPr>
              <w:pStyle w:val="af7"/>
              <w:ind w:firstLine="709"/>
              <w:rPr>
                <w:color w:val="000000" w:themeColor="text1"/>
                <w:sz w:val="24"/>
                <w:szCs w:val="24"/>
              </w:rPr>
            </w:pPr>
            <w:r>
              <w:rPr>
                <w:color w:val="000000" w:themeColor="text1"/>
                <w:spacing w:val="-2"/>
                <w:sz w:val="24"/>
                <w:szCs w:val="24"/>
              </w:rPr>
              <w:t xml:space="preserve">Всего часов за </w:t>
            </w:r>
            <w:r>
              <w:rPr>
                <w:color w:val="000000" w:themeColor="text1"/>
                <w:sz w:val="24"/>
                <w:szCs w:val="24"/>
              </w:rPr>
              <w:t>учебный год</w:t>
            </w:r>
          </w:p>
        </w:tc>
      </w:tr>
      <w:tr w:rsidR="004422BA" w:rsidTr="004422BA">
        <w:trPr>
          <w:trHeight w:hRule="exact" w:val="282"/>
        </w:trPr>
        <w:tc>
          <w:tcPr>
            <w:tcW w:w="3017" w:type="dxa"/>
          </w:tcPr>
          <w:p w:rsidR="004422BA" w:rsidRDefault="004422BA" w:rsidP="004422BA">
            <w:pPr>
              <w:pStyle w:val="af7"/>
              <w:ind w:firstLine="709"/>
              <w:rPr>
                <w:b/>
                <w:color w:val="000000" w:themeColor="text1"/>
                <w:sz w:val="24"/>
                <w:szCs w:val="24"/>
              </w:rPr>
            </w:pPr>
            <w:r>
              <w:rPr>
                <w:b/>
                <w:color w:val="000000" w:themeColor="text1"/>
                <w:spacing w:val="-3"/>
                <w:sz w:val="24"/>
                <w:szCs w:val="24"/>
              </w:rPr>
              <w:t>5 класс</w:t>
            </w:r>
          </w:p>
        </w:tc>
        <w:tc>
          <w:tcPr>
            <w:tcW w:w="3119" w:type="dxa"/>
          </w:tcPr>
          <w:p w:rsidR="004422BA" w:rsidRDefault="004422BA" w:rsidP="004422BA">
            <w:pPr>
              <w:pStyle w:val="af7"/>
              <w:ind w:firstLine="709"/>
              <w:rPr>
                <w:b/>
                <w:bCs/>
                <w:color w:val="000000" w:themeColor="text1"/>
                <w:sz w:val="24"/>
                <w:szCs w:val="24"/>
              </w:rPr>
            </w:pPr>
            <w:r>
              <w:rPr>
                <w:b/>
                <w:bCs/>
                <w:color w:val="000000" w:themeColor="text1"/>
                <w:sz w:val="24"/>
                <w:szCs w:val="24"/>
              </w:rPr>
              <w:t>4</w:t>
            </w:r>
          </w:p>
        </w:tc>
        <w:tc>
          <w:tcPr>
            <w:tcW w:w="2835" w:type="dxa"/>
          </w:tcPr>
          <w:p w:rsidR="004422BA" w:rsidRDefault="004422BA" w:rsidP="004422BA">
            <w:pPr>
              <w:pStyle w:val="af7"/>
              <w:ind w:firstLine="709"/>
              <w:rPr>
                <w:b/>
                <w:color w:val="000000" w:themeColor="text1"/>
                <w:sz w:val="24"/>
                <w:szCs w:val="24"/>
              </w:rPr>
            </w:pPr>
            <w:r>
              <w:rPr>
                <w:b/>
                <w:color w:val="000000" w:themeColor="text1"/>
                <w:sz w:val="24"/>
                <w:szCs w:val="24"/>
              </w:rPr>
              <w:t>3</w:t>
            </w:r>
            <w:r>
              <w:rPr>
                <w:b/>
                <w:color w:val="000000" w:themeColor="text1"/>
                <w:sz w:val="24"/>
                <w:szCs w:val="24"/>
                <w:lang w:val="en-US"/>
              </w:rPr>
              <w:t>4</w:t>
            </w:r>
          </w:p>
        </w:tc>
        <w:tc>
          <w:tcPr>
            <w:tcW w:w="4110" w:type="dxa"/>
          </w:tcPr>
          <w:p w:rsidR="004422BA" w:rsidRDefault="004422BA" w:rsidP="004422BA">
            <w:pPr>
              <w:pStyle w:val="af7"/>
              <w:ind w:firstLine="709"/>
              <w:rPr>
                <w:b/>
                <w:bCs/>
                <w:color w:val="000000" w:themeColor="text1"/>
                <w:sz w:val="24"/>
                <w:szCs w:val="24"/>
              </w:rPr>
            </w:pPr>
            <w:r>
              <w:rPr>
                <w:b/>
                <w:bCs/>
                <w:color w:val="000000" w:themeColor="text1"/>
                <w:sz w:val="24"/>
                <w:szCs w:val="24"/>
              </w:rPr>
              <w:t>136</w:t>
            </w:r>
          </w:p>
        </w:tc>
      </w:tr>
    </w:tbl>
    <w:p w:rsidR="004422BA" w:rsidRDefault="004422BA" w:rsidP="004422BA">
      <w:pPr>
        <w:spacing w:after="0" w:line="240" w:lineRule="auto"/>
        <w:rPr>
          <w:b/>
          <w:i/>
          <w:color w:val="000000" w:themeColor="text1"/>
          <w:szCs w:val="24"/>
        </w:rPr>
      </w:pPr>
    </w:p>
    <w:p w:rsidR="004422BA" w:rsidRDefault="004422BA" w:rsidP="004422BA">
      <w:pPr>
        <w:spacing w:after="0" w:line="240" w:lineRule="auto"/>
        <w:rPr>
          <w:b/>
          <w:i/>
          <w:color w:val="000000" w:themeColor="text1"/>
          <w:szCs w:val="24"/>
        </w:rPr>
      </w:pPr>
    </w:p>
    <w:p w:rsidR="004422BA" w:rsidRDefault="004422BA" w:rsidP="004422BA">
      <w:pPr>
        <w:spacing w:after="0" w:line="240" w:lineRule="auto"/>
        <w:rPr>
          <w:b/>
          <w:color w:val="000000" w:themeColor="text1"/>
          <w:szCs w:val="24"/>
        </w:rPr>
      </w:pPr>
    </w:p>
    <w:p w:rsidR="004422BA" w:rsidRDefault="004422BA" w:rsidP="004422BA">
      <w:pPr>
        <w:spacing w:after="0" w:line="240" w:lineRule="auto"/>
        <w:rPr>
          <w:color w:val="000000" w:themeColor="text1"/>
          <w:szCs w:val="24"/>
        </w:rPr>
      </w:pPr>
    </w:p>
    <w:p w:rsidR="004422BA" w:rsidRDefault="004422BA" w:rsidP="004422BA">
      <w:pPr>
        <w:spacing w:after="0" w:line="240" w:lineRule="auto"/>
        <w:ind w:firstLine="708"/>
        <w:rPr>
          <w:color w:val="000000" w:themeColor="text1"/>
          <w:szCs w:val="24"/>
        </w:rPr>
      </w:pPr>
      <w:r>
        <w:rPr>
          <w:color w:val="000000" w:themeColor="text1"/>
          <w:szCs w:val="24"/>
        </w:rPr>
        <w:t>В данной рабочей программе увеличено общее количество часов по предмету. В соответствии со школьным учебным планом добавлен один час на предмет «Чтение» (литературное чтение) из школьного компонента. Увеличение количества часов идет за счет расширения тем, отведенных на закрепление материала. Согласно  школьному учебному плану на изучение чтения и развития речи в 5 классе отводится 136 часов из расчёта 4 часа в неделю.</w:t>
      </w:r>
    </w:p>
    <w:p w:rsidR="004422BA" w:rsidRDefault="004422BA" w:rsidP="004422BA">
      <w:pPr>
        <w:spacing w:after="0" w:line="240" w:lineRule="auto"/>
        <w:ind w:firstLine="708"/>
        <w:rPr>
          <w:b/>
          <w:i/>
          <w:color w:val="000000" w:themeColor="text1"/>
          <w:sz w:val="28"/>
          <w:szCs w:val="24"/>
        </w:rPr>
      </w:pPr>
      <w:r>
        <w:rPr>
          <w:b/>
          <w:i/>
          <w:color w:val="000000" w:themeColor="text1"/>
          <w:sz w:val="28"/>
          <w:szCs w:val="24"/>
        </w:rPr>
        <w:t>Планируемые результаты изучения учебного предмета</w:t>
      </w:r>
    </w:p>
    <w:p w:rsidR="004422BA" w:rsidRDefault="004422BA" w:rsidP="004422BA">
      <w:pPr>
        <w:spacing w:after="0" w:line="240" w:lineRule="auto"/>
        <w:ind w:firstLine="709"/>
        <w:rPr>
          <w:color w:val="000000" w:themeColor="text1"/>
          <w:szCs w:val="24"/>
        </w:rPr>
      </w:pPr>
      <w:r>
        <w:rPr>
          <w:color w:val="000000" w:themeColor="text1"/>
          <w:szCs w:val="24"/>
        </w:rPr>
        <w:t xml:space="preserve">Реализация программы обеспечивает достижение учащимися 5 класса следующих личностных и предметных результатов в соответствии с требованиями ФГОС </w:t>
      </w:r>
      <w:proofErr w:type="gramStart"/>
      <w:r>
        <w:rPr>
          <w:color w:val="000000" w:themeColor="text1"/>
          <w:szCs w:val="24"/>
        </w:rPr>
        <w:t>для</w:t>
      </w:r>
      <w:proofErr w:type="gramEnd"/>
      <w:r>
        <w:rPr>
          <w:color w:val="000000" w:themeColor="text1"/>
          <w:szCs w:val="24"/>
        </w:rPr>
        <w:t xml:space="preserve"> обучающихся с умственной отсталостью:</w:t>
      </w:r>
    </w:p>
    <w:p w:rsidR="004422BA" w:rsidRDefault="004422BA" w:rsidP="004422BA">
      <w:pPr>
        <w:spacing w:after="0" w:line="240" w:lineRule="auto"/>
        <w:rPr>
          <w:color w:val="000000" w:themeColor="text1"/>
          <w:sz w:val="6"/>
          <w:szCs w:val="24"/>
        </w:rPr>
      </w:pPr>
    </w:p>
    <w:p w:rsidR="004422BA" w:rsidRDefault="004422BA" w:rsidP="004422BA">
      <w:pPr>
        <w:spacing w:after="0" w:line="240" w:lineRule="auto"/>
        <w:rPr>
          <w:color w:val="000000" w:themeColor="text1"/>
          <w:szCs w:val="24"/>
        </w:rPr>
      </w:pPr>
      <w:r>
        <w:rPr>
          <w:color w:val="000000" w:themeColor="text1"/>
          <w:szCs w:val="24"/>
          <w:u w:val="single"/>
        </w:rPr>
        <w:t>Личностные учебные действия:</w:t>
      </w:r>
    </w:p>
    <w:p w:rsidR="004422BA" w:rsidRDefault="004422BA" w:rsidP="004422BA">
      <w:pPr>
        <w:spacing w:after="0" w:line="240" w:lineRule="auto"/>
        <w:ind w:firstLine="709"/>
        <w:rPr>
          <w:color w:val="000000" w:themeColor="text1"/>
          <w:szCs w:val="24"/>
        </w:rPr>
      </w:pPr>
      <w:r>
        <w:rPr>
          <w:color w:val="000000" w:themeColor="text1"/>
          <w:szCs w:val="24"/>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владение навыками коммуникации и принятыми нормами социального </w:t>
      </w:r>
      <w:proofErr w:type="spellStart"/>
      <w:r>
        <w:rPr>
          <w:color w:val="000000" w:themeColor="text1"/>
          <w:szCs w:val="24"/>
        </w:rPr>
        <w:t>взаимодействия</w:t>
      </w:r>
      <w:proofErr w:type="gramStart"/>
      <w:r>
        <w:rPr>
          <w:color w:val="000000" w:themeColor="text1"/>
          <w:szCs w:val="24"/>
        </w:rPr>
        <w:t>;с</w:t>
      </w:r>
      <w:proofErr w:type="gramEnd"/>
      <w:r>
        <w:rPr>
          <w:color w:val="000000" w:themeColor="text1"/>
          <w:szCs w:val="24"/>
        </w:rPr>
        <w:t>формированность</w:t>
      </w:r>
      <w:proofErr w:type="spellEnd"/>
      <w:r>
        <w:rPr>
          <w:color w:val="000000" w:themeColor="text1"/>
          <w:szCs w:val="24"/>
        </w:rPr>
        <w:t xml:space="preserve"> навыков сотрудничества с взрослыми и сверстниками в разных социальных ситуациях;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4422BA" w:rsidRDefault="004422BA" w:rsidP="004422BA">
      <w:pPr>
        <w:spacing w:after="0" w:line="240" w:lineRule="auto"/>
        <w:rPr>
          <w:color w:val="000000" w:themeColor="text1"/>
          <w:szCs w:val="24"/>
          <w:u w:val="single"/>
        </w:rPr>
      </w:pPr>
      <w:r>
        <w:rPr>
          <w:color w:val="000000" w:themeColor="text1"/>
          <w:szCs w:val="24"/>
          <w:u w:val="single"/>
        </w:rPr>
        <w:t>Предметные результаты на конец года: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8829"/>
      </w:tblGrid>
      <w:tr w:rsidR="004422BA" w:rsidTr="004422BA">
        <w:tc>
          <w:tcPr>
            <w:tcW w:w="6588" w:type="dxa"/>
          </w:tcPr>
          <w:p w:rsidR="004422BA" w:rsidRDefault="004422BA" w:rsidP="004422BA">
            <w:pPr>
              <w:pStyle w:val="af7"/>
              <w:rPr>
                <w:b/>
                <w:color w:val="000000" w:themeColor="text1"/>
                <w:sz w:val="24"/>
                <w:szCs w:val="24"/>
              </w:rPr>
            </w:pPr>
            <w:r>
              <w:rPr>
                <w:b/>
                <w:color w:val="000000" w:themeColor="text1"/>
                <w:sz w:val="24"/>
                <w:szCs w:val="24"/>
              </w:rPr>
              <w:lastRenderedPageBreak/>
              <w:t>Минимальный уровень</w:t>
            </w:r>
          </w:p>
        </w:tc>
        <w:tc>
          <w:tcPr>
            <w:tcW w:w="8829" w:type="dxa"/>
          </w:tcPr>
          <w:p w:rsidR="004422BA" w:rsidRDefault="004422BA" w:rsidP="004422BA">
            <w:pPr>
              <w:pStyle w:val="af7"/>
              <w:rPr>
                <w:b/>
                <w:color w:val="000000" w:themeColor="text1"/>
                <w:sz w:val="24"/>
                <w:szCs w:val="24"/>
              </w:rPr>
            </w:pPr>
            <w:r>
              <w:rPr>
                <w:b/>
                <w:color w:val="000000" w:themeColor="text1"/>
                <w:sz w:val="24"/>
                <w:szCs w:val="24"/>
              </w:rPr>
              <w:t>Достаточный уровень</w:t>
            </w:r>
          </w:p>
        </w:tc>
      </w:tr>
      <w:tr w:rsidR="004422BA" w:rsidTr="004422BA">
        <w:tc>
          <w:tcPr>
            <w:tcW w:w="6588" w:type="dxa"/>
          </w:tcPr>
          <w:p w:rsidR="004422BA" w:rsidRDefault="004422BA" w:rsidP="004422BA">
            <w:pPr>
              <w:spacing w:before="100" w:beforeAutospacing="1" w:after="100" w:afterAutospacing="1" w:line="240" w:lineRule="auto"/>
              <w:rPr>
                <w:color w:val="000000" w:themeColor="text1"/>
                <w:szCs w:val="24"/>
              </w:rPr>
            </w:pPr>
            <w:r>
              <w:rPr>
                <w:i/>
                <w:iCs/>
                <w:color w:val="000000" w:themeColor="text1"/>
                <w:szCs w:val="24"/>
              </w:rPr>
              <w:t>• </w:t>
            </w:r>
            <w:r>
              <w:rPr>
                <w:color w:val="000000" w:themeColor="text1"/>
                <w:szCs w:val="24"/>
              </w:rPr>
              <w:t>правильно читать вслух доступный текст целыми словами и по слогам;</w:t>
            </w:r>
            <w:r>
              <w:rPr>
                <w:color w:val="000000" w:themeColor="text1"/>
                <w:szCs w:val="24"/>
              </w:rPr>
              <w:br/>
              <w:t>• находить, читая про себя, отрывки проанализированного текста, связанные с определенными событиями;</w:t>
            </w:r>
            <w:r>
              <w:rPr>
                <w:color w:val="000000" w:themeColor="text1"/>
                <w:szCs w:val="24"/>
              </w:rPr>
              <w:br/>
              <w:t>• отвечать на вопросы по предметному содержанию текста (с помощью учителя);</w:t>
            </w:r>
            <w:r>
              <w:rPr>
                <w:color w:val="000000" w:themeColor="text1"/>
                <w:szCs w:val="24"/>
              </w:rPr>
              <w:br/>
              <w:t>• заучивать стихотворения наизусть (объем текста с учетом учебных возможностей учащегося);</w:t>
            </w:r>
            <w:r>
              <w:rPr>
                <w:color w:val="000000" w:themeColor="text1"/>
                <w:szCs w:val="24"/>
              </w:rPr>
              <w:br/>
              <w:t>• принимать участие в уроках внеклассного чтения.</w:t>
            </w:r>
          </w:p>
        </w:tc>
        <w:tc>
          <w:tcPr>
            <w:tcW w:w="8829" w:type="dxa"/>
          </w:tcPr>
          <w:p w:rsidR="004422BA" w:rsidRDefault="004422BA" w:rsidP="004422BA">
            <w:pPr>
              <w:spacing w:after="0" w:line="240" w:lineRule="auto"/>
              <w:rPr>
                <w:color w:val="000000" w:themeColor="text1"/>
                <w:szCs w:val="24"/>
              </w:rPr>
            </w:pPr>
            <w:r>
              <w:rPr>
                <w:i/>
                <w:iCs/>
                <w:color w:val="000000" w:themeColor="text1"/>
                <w:szCs w:val="24"/>
              </w:rPr>
              <w:t>• </w:t>
            </w:r>
            <w:r>
              <w:rPr>
                <w:color w:val="000000" w:themeColor="text1"/>
                <w:szCs w:val="24"/>
              </w:rPr>
              <w:t>правильно читать доступный те</w:t>
            </w:r>
            <w:proofErr w:type="gramStart"/>
            <w:r>
              <w:rPr>
                <w:color w:val="000000" w:themeColor="text1"/>
                <w:szCs w:val="24"/>
              </w:rPr>
              <w:t>кст всл</w:t>
            </w:r>
            <w:proofErr w:type="gramEnd"/>
            <w:r>
              <w:rPr>
                <w:color w:val="000000" w:themeColor="text1"/>
                <w:szCs w:val="24"/>
              </w:rPr>
              <w:t>ух целыми словами, в трудных случаях — по слогам;</w:t>
            </w:r>
          </w:p>
          <w:p w:rsidR="004422BA" w:rsidRDefault="004422BA" w:rsidP="004422BA">
            <w:pPr>
              <w:spacing w:after="0" w:line="240" w:lineRule="auto"/>
              <w:rPr>
                <w:color w:val="000000" w:themeColor="text1"/>
                <w:szCs w:val="24"/>
              </w:rPr>
            </w:pPr>
            <w:r>
              <w:rPr>
                <w:color w:val="000000" w:themeColor="text1"/>
                <w:szCs w:val="24"/>
              </w:rPr>
              <w:t>• читать про себя, выполняя аналитические задания к тексту;</w:t>
            </w:r>
          </w:p>
          <w:p w:rsidR="004422BA" w:rsidRDefault="004422BA" w:rsidP="004422BA">
            <w:pPr>
              <w:spacing w:after="0" w:line="240" w:lineRule="auto"/>
              <w:rPr>
                <w:color w:val="000000" w:themeColor="text1"/>
                <w:szCs w:val="24"/>
              </w:rPr>
            </w:pPr>
            <w:r>
              <w:rPr>
                <w:color w:val="000000" w:themeColor="text1"/>
                <w:szCs w:val="24"/>
              </w:rPr>
              <w:t>• отвечать на вопросы учителя;</w:t>
            </w:r>
          </w:p>
          <w:p w:rsidR="004422BA" w:rsidRDefault="004422BA" w:rsidP="004422BA">
            <w:pPr>
              <w:spacing w:after="0" w:line="240" w:lineRule="auto"/>
              <w:rPr>
                <w:color w:val="000000" w:themeColor="text1"/>
                <w:szCs w:val="24"/>
              </w:rPr>
            </w:pPr>
            <w:r>
              <w:rPr>
                <w:color w:val="000000" w:themeColor="text1"/>
                <w:szCs w:val="24"/>
              </w:rPr>
              <w:t xml:space="preserve">• пересказывать текст по плану с помощью учителя, используя опорные слова, а несложные по содержанию тексты— </w:t>
            </w:r>
            <w:proofErr w:type="gramStart"/>
            <w:r>
              <w:rPr>
                <w:color w:val="000000" w:themeColor="text1"/>
                <w:szCs w:val="24"/>
              </w:rPr>
              <w:t>са</w:t>
            </w:r>
            <w:proofErr w:type="gramEnd"/>
            <w:r>
              <w:rPr>
                <w:color w:val="000000" w:themeColor="text1"/>
                <w:szCs w:val="24"/>
              </w:rPr>
              <w:t>мостоятельно;</w:t>
            </w:r>
          </w:p>
          <w:p w:rsidR="004422BA" w:rsidRDefault="004422BA" w:rsidP="004422BA">
            <w:pPr>
              <w:spacing w:after="0" w:line="240" w:lineRule="auto"/>
              <w:rPr>
                <w:color w:val="000000" w:themeColor="text1"/>
                <w:szCs w:val="24"/>
              </w:rPr>
            </w:pPr>
            <w:r>
              <w:rPr>
                <w:color w:val="000000" w:themeColor="text1"/>
                <w:szCs w:val="24"/>
              </w:rPr>
              <w:t>• выражать свое отношение к поступкам героев и событиям;</w:t>
            </w:r>
          </w:p>
          <w:p w:rsidR="004422BA" w:rsidRDefault="004422BA" w:rsidP="004422BA">
            <w:pPr>
              <w:spacing w:after="0" w:line="240" w:lineRule="auto"/>
              <w:rPr>
                <w:color w:val="000000" w:themeColor="text1"/>
                <w:szCs w:val="24"/>
              </w:rPr>
            </w:pPr>
            <w:r>
              <w:rPr>
                <w:color w:val="000000" w:themeColor="text1"/>
                <w:szCs w:val="24"/>
              </w:rPr>
              <w:t>• выучить наизусть 8—10 стихотворений;</w:t>
            </w:r>
          </w:p>
          <w:p w:rsidR="004422BA" w:rsidRDefault="004422BA" w:rsidP="004422BA">
            <w:pPr>
              <w:spacing w:after="0" w:line="240" w:lineRule="auto"/>
              <w:rPr>
                <w:color w:val="000000" w:themeColor="text1"/>
                <w:szCs w:val="24"/>
              </w:rPr>
            </w:pPr>
            <w:r>
              <w:rPr>
                <w:color w:val="000000" w:themeColor="text1"/>
                <w:szCs w:val="24"/>
              </w:rPr>
              <w:t>• читать внеклассную литературу под наблюдением учителя и воспитателя.</w:t>
            </w:r>
          </w:p>
        </w:tc>
      </w:tr>
    </w:tbl>
    <w:p w:rsidR="004422BA" w:rsidRDefault="004422BA" w:rsidP="004422BA">
      <w:pPr>
        <w:spacing w:after="0" w:line="240" w:lineRule="auto"/>
        <w:ind w:firstLine="709"/>
        <w:rPr>
          <w:color w:val="000000" w:themeColor="text1"/>
          <w:szCs w:val="24"/>
          <w:u w:val="single"/>
        </w:rPr>
      </w:pPr>
    </w:p>
    <w:p w:rsidR="004422BA" w:rsidRDefault="004422BA" w:rsidP="004422BA">
      <w:pPr>
        <w:spacing w:after="0" w:line="240" w:lineRule="auto"/>
        <w:rPr>
          <w:color w:val="000000" w:themeColor="text1"/>
          <w:szCs w:val="24"/>
        </w:rPr>
      </w:pPr>
      <w:r>
        <w:rPr>
          <w:color w:val="000000" w:themeColor="text1"/>
          <w:szCs w:val="24"/>
          <w:u w:val="single"/>
        </w:rPr>
        <w:t>Коммуникативные учебные действия:</w:t>
      </w:r>
    </w:p>
    <w:p w:rsidR="004422BA" w:rsidRDefault="004422BA" w:rsidP="004422BA">
      <w:pPr>
        <w:spacing w:after="0" w:line="240" w:lineRule="auto"/>
        <w:ind w:firstLine="709"/>
        <w:rPr>
          <w:color w:val="000000" w:themeColor="text1"/>
          <w:szCs w:val="24"/>
          <w:u w:val="single"/>
        </w:rPr>
      </w:pPr>
      <w:r>
        <w:rPr>
          <w:color w:val="000000" w:themeColor="text1"/>
          <w:szCs w:val="24"/>
        </w:rPr>
        <w:t>Коммуникативные учебные действия включают умения: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4422BA" w:rsidRDefault="004422BA" w:rsidP="004422BA">
      <w:pPr>
        <w:spacing w:after="0" w:line="240" w:lineRule="auto"/>
        <w:rPr>
          <w:color w:val="000000" w:themeColor="text1"/>
          <w:szCs w:val="24"/>
        </w:rPr>
      </w:pPr>
      <w:r>
        <w:rPr>
          <w:color w:val="000000" w:themeColor="text1"/>
          <w:szCs w:val="24"/>
          <w:u w:val="single"/>
        </w:rPr>
        <w:t>Регулятивные учебные действия:</w:t>
      </w:r>
    </w:p>
    <w:p w:rsidR="004422BA" w:rsidRDefault="004422BA" w:rsidP="004422BA">
      <w:pPr>
        <w:spacing w:after="0" w:line="240" w:lineRule="auto"/>
        <w:ind w:firstLine="709"/>
        <w:rPr>
          <w:color w:val="000000" w:themeColor="text1"/>
          <w:szCs w:val="24"/>
          <w:u w:val="single"/>
        </w:rPr>
      </w:pPr>
      <w:r>
        <w:rPr>
          <w:color w:val="000000" w:themeColor="text1"/>
          <w:szCs w:val="24"/>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4422BA" w:rsidRDefault="004422BA" w:rsidP="004422BA">
      <w:pPr>
        <w:spacing w:after="0" w:line="240" w:lineRule="auto"/>
        <w:rPr>
          <w:color w:val="000000" w:themeColor="text1"/>
          <w:szCs w:val="24"/>
        </w:rPr>
      </w:pPr>
      <w:r>
        <w:rPr>
          <w:color w:val="000000" w:themeColor="text1"/>
          <w:szCs w:val="24"/>
          <w:u w:val="single"/>
        </w:rPr>
        <w:t>Познавательные учебные действия:</w:t>
      </w:r>
    </w:p>
    <w:p w:rsidR="004422BA" w:rsidRDefault="004422BA" w:rsidP="004422BA">
      <w:pPr>
        <w:spacing w:after="0" w:line="240" w:lineRule="auto"/>
        <w:ind w:firstLine="709"/>
        <w:rPr>
          <w:color w:val="000000" w:themeColor="text1"/>
          <w:szCs w:val="24"/>
        </w:rPr>
      </w:pPr>
      <w:r>
        <w:rPr>
          <w:color w:val="000000" w:themeColor="text1"/>
          <w:szCs w:val="24"/>
        </w:rPr>
        <w:t xml:space="preserve">Дифференцированно воспринимать окружающий мир, его временно-пространственную организацию; </w:t>
      </w:r>
    </w:p>
    <w:p w:rsidR="004422BA" w:rsidRDefault="004422BA" w:rsidP="004422BA">
      <w:pPr>
        <w:spacing w:after="0" w:line="240" w:lineRule="auto"/>
        <w:ind w:firstLine="709"/>
        <w:rPr>
          <w:color w:val="000000" w:themeColor="text1"/>
          <w:szCs w:val="24"/>
        </w:rPr>
      </w:pPr>
      <w:proofErr w:type="gramStart"/>
      <w:r>
        <w:rPr>
          <w:color w:val="000000" w:themeColor="text1"/>
          <w:szCs w:val="24"/>
        </w:rPr>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roofErr w:type="gramEnd"/>
    </w:p>
    <w:p w:rsidR="004422BA" w:rsidRDefault="004422BA" w:rsidP="004422BA">
      <w:pPr>
        <w:spacing w:after="0" w:line="240" w:lineRule="auto"/>
        <w:ind w:firstLine="709"/>
        <w:rPr>
          <w:color w:val="000000" w:themeColor="text1"/>
          <w:szCs w:val="24"/>
        </w:rPr>
      </w:pPr>
      <w:r>
        <w:rPr>
          <w:color w:val="000000" w:themeColor="text1"/>
          <w:szCs w:val="24"/>
        </w:rPr>
        <w:t xml:space="preserve">использовать в жизни и деятельности некоторые </w:t>
      </w:r>
      <w:proofErr w:type="spellStart"/>
      <w:r>
        <w:rPr>
          <w:color w:val="000000" w:themeColor="text1"/>
          <w:szCs w:val="24"/>
        </w:rPr>
        <w:t>межпредметные</w:t>
      </w:r>
      <w:proofErr w:type="spellEnd"/>
      <w:r>
        <w:rPr>
          <w:color w:val="000000" w:themeColor="text1"/>
          <w:szCs w:val="24"/>
        </w:rPr>
        <w:t xml:space="preserve"> знания, отражающие несложные, доступные существенные связи и отношения между объектами и процессами.</w:t>
      </w:r>
    </w:p>
    <w:p w:rsidR="004422BA" w:rsidRDefault="004422BA" w:rsidP="004422BA">
      <w:pPr>
        <w:widowControl w:val="0"/>
        <w:spacing w:before="240" w:after="0" w:line="240" w:lineRule="auto"/>
        <w:ind w:firstLine="709"/>
        <w:rPr>
          <w:b/>
          <w:i/>
          <w:color w:val="000000" w:themeColor="text1"/>
          <w:sz w:val="28"/>
          <w:szCs w:val="20"/>
        </w:rPr>
      </w:pPr>
      <w:r>
        <w:rPr>
          <w:b/>
          <w:i/>
          <w:color w:val="000000" w:themeColor="text1"/>
          <w:sz w:val="28"/>
          <w:szCs w:val="20"/>
        </w:rPr>
        <w:t>Система оценивания знаний и умений обучающихся</w:t>
      </w:r>
    </w:p>
    <w:p w:rsidR="004422BA" w:rsidRDefault="004422BA" w:rsidP="004422BA">
      <w:pPr>
        <w:spacing w:line="240" w:lineRule="auto"/>
        <w:ind w:firstLine="709"/>
        <w:rPr>
          <w:color w:val="000000" w:themeColor="text1"/>
          <w:szCs w:val="24"/>
        </w:rPr>
      </w:pPr>
      <w:r>
        <w:rPr>
          <w:b/>
          <w:color w:val="000000" w:themeColor="text1"/>
          <w:szCs w:val="24"/>
        </w:rPr>
        <w:t>Критериями оценки</w:t>
      </w:r>
      <w:r>
        <w:rPr>
          <w:color w:val="000000" w:themeColor="text1"/>
          <w:szCs w:val="24"/>
        </w:rPr>
        <w:t xml:space="preserve"> учащихся являются полнота знаний, уровень сознательности их усвоения, умение их применять, </w:t>
      </w:r>
      <w:proofErr w:type="spellStart"/>
      <w:r>
        <w:rPr>
          <w:color w:val="000000" w:themeColor="text1"/>
          <w:szCs w:val="24"/>
        </w:rPr>
        <w:t>сформированность</w:t>
      </w:r>
      <w:proofErr w:type="spellEnd"/>
      <w:r>
        <w:rPr>
          <w:color w:val="000000" w:themeColor="text1"/>
          <w:szCs w:val="24"/>
        </w:rPr>
        <w:t xml:space="preserve"> речемыслительных операций и способов умственной деятельности. Следуя рекомендациям </w:t>
      </w:r>
      <w:proofErr w:type="spellStart"/>
      <w:r>
        <w:rPr>
          <w:color w:val="000000" w:themeColor="text1"/>
          <w:szCs w:val="24"/>
        </w:rPr>
        <w:t>к.п.н</w:t>
      </w:r>
      <w:proofErr w:type="spellEnd"/>
      <w:r>
        <w:rPr>
          <w:color w:val="000000" w:themeColor="text1"/>
          <w:szCs w:val="24"/>
        </w:rPr>
        <w:t xml:space="preserve">. И.М. </w:t>
      </w:r>
      <w:proofErr w:type="spellStart"/>
      <w:r>
        <w:rPr>
          <w:color w:val="000000" w:themeColor="text1"/>
          <w:szCs w:val="24"/>
        </w:rPr>
        <w:t>Бгажноковой</w:t>
      </w:r>
      <w:proofErr w:type="spellEnd"/>
      <w:r>
        <w:rPr>
          <w:color w:val="000000" w:themeColor="text1"/>
          <w:szCs w:val="24"/>
        </w:rPr>
        <w:t>, целесообразно соразмерять объём полученных знаний с выставляемой отметкой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6225"/>
      </w:tblGrid>
      <w:tr w:rsidR="004422BA" w:rsidTr="004422BA">
        <w:trPr>
          <w:jc w:val="center"/>
        </w:trPr>
        <w:tc>
          <w:tcPr>
            <w:tcW w:w="334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color w:val="000000" w:themeColor="text1"/>
              </w:rPr>
              <w:t>Оценка</w:t>
            </w:r>
          </w:p>
        </w:tc>
        <w:tc>
          <w:tcPr>
            <w:tcW w:w="622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color w:val="000000" w:themeColor="text1"/>
              </w:rPr>
              <w:t>% выполнения заданий</w:t>
            </w:r>
          </w:p>
        </w:tc>
      </w:tr>
      <w:tr w:rsidR="004422BA" w:rsidTr="004422BA">
        <w:trPr>
          <w:trHeight w:val="404"/>
          <w:jc w:val="center"/>
        </w:trPr>
        <w:tc>
          <w:tcPr>
            <w:tcW w:w="334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rStyle w:val="afb"/>
                <w:color w:val="000000" w:themeColor="text1"/>
              </w:rPr>
              <w:lastRenderedPageBreak/>
              <w:t>удовлетворительно</w:t>
            </w:r>
          </w:p>
        </w:tc>
        <w:tc>
          <w:tcPr>
            <w:tcW w:w="622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color w:val="000000" w:themeColor="text1"/>
              </w:rPr>
              <w:t>35 – 50%</w:t>
            </w:r>
          </w:p>
        </w:tc>
      </w:tr>
      <w:tr w:rsidR="004422BA" w:rsidTr="004422BA">
        <w:trPr>
          <w:jc w:val="center"/>
        </w:trPr>
        <w:tc>
          <w:tcPr>
            <w:tcW w:w="334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rStyle w:val="afb"/>
                <w:color w:val="000000" w:themeColor="text1"/>
              </w:rPr>
              <w:t>хорошо</w:t>
            </w:r>
          </w:p>
        </w:tc>
        <w:tc>
          <w:tcPr>
            <w:tcW w:w="622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color w:val="000000" w:themeColor="text1"/>
              </w:rPr>
              <w:t>50 – 65%</w:t>
            </w:r>
          </w:p>
        </w:tc>
      </w:tr>
      <w:tr w:rsidR="004422BA" w:rsidTr="004422BA">
        <w:trPr>
          <w:jc w:val="center"/>
        </w:trPr>
        <w:tc>
          <w:tcPr>
            <w:tcW w:w="334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rStyle w:val="afb"/>
                <w:color w:val="000000" w:themeColor="text1"/>
              </w:rPr>
              <w:t>очень хорошо</w:t>
            </w:r>
          </w:p>
        </w:tc>
        <w:tc>
          <w:tcPr>
            <w:tcW w:w="6225" w:type="dxa"/>
            <w:tcBorders>
              <w:top w:val="single" w:sz="4" w:space="0" w:color="auto"/>
              <w:left w:val="single" w:sz="4" w:space="0" w:color="auto"/>
              <w:bottom w:val="single" w:sz="4" w:space="0" w:color="auto"/>
              <w:right w:val="single" w:sz="4" w:space="0" w:color="auto"/>
            </w:tcBorders>
            <w:vAlign w:val="center"/>
          </w:tcPr>
          <w:p w:rsidR="004422BA" w:rsidRDefault="004422BA" w:rsidP="004422BA">
            <w:pPr>
              <w:pStyle w:val="afc"/>
              <w:spacing w:before="0" w:beforeAutospacing="0" w:after="0" w:afterAutospacing="0"/>
              <w:rPr>
                <w:color w:val="000000" w:themeColor="text1"/>
              </w:rPr>
            </w:pPr>
            <w:r>
              <w:rPr>
                <w:color w:val="000000" w:themeColor="text1"/>
              </w:rPr>
              <w:t>свыше 65%</w:t>
            </w:r>
          </w:p>
        </w:tc>
      </w:tr>
    </w:tbl>
    <w:p w:rsidR="004422BA" w:rsidRDefault="004422BA" w:rsidP="004422BA">
      <w:pPr>
        <w:spacing w:after="0" w:line="240" w:lineRule="auto"/>
        <w:ind w:firstLine="709"/>
        <w:rPr>
          <w:b/>
          <w:i/>
          <w:color w:val="000000" w:themeColor="text1"/>
          <w:sz w:val="28"/>
          <w:szCs w:val="24"/>
        </w:rPr>
      </w:pPr>
    </w:p>
    <w:p w:rsidR="004422BA" w:rsidRDefault="004422BA" w:rsidP="004422BA">
      <w:pPr>
        <w:spacing w:after="0" w:line="240" w:lineRule="auto"/>
        <w:ind w:firstLine="709"/>
        <w:rPr>
          <w:b/>
          <w:i/>
          <w:color w:val="000000" w:themeColor="text1"/>
          <w:sz w:val="28"/>
          <w:szCs w:val="24"/>
        </w:rPr>
      </w:pPr>
    </w:p>
    <w:p w:rsidR="004422BA" w:rsidRDefault="004422BA" w:rsidP="004422BA">
      <w:pPr>
        <w:spacing w:after="0" w:line="240" w:lineRule="auto"/>
        <w:ind w:firstLine="709"/>
        <w:jc w:val="center"/>
        <w:rPr>
          <w:b/>
          <w:i/>
          <w:color w:val="000000" w:themeColor="text1"/>
          <w:sz w:val="28"/>
          <w:szCs w:val="24"/>
        </w:rPr>
      </w:pPr>
    </w:p>
    <w:p w:rsidR="004422BA" w:rsidRDefault="004422BA" w:rsidP="004422BA">
      <w:pPr>
        <w:spacing w:after="0" w:line="240" w:lineRule="auto"/>
        <w:ind w:firstLine="709"/>
        <w:jc w:val="center"/>
        <w:rPr>
          <w:b/>
          <w:i/>
          <w:color w:val="000000" w:themeColor="text1"/>
          <w:sz w:val="28"/>
          <w:szCs w:val="24"/>
        </w:rPr>
      </w:pPr>
    </w:p>
    <w:p w:rsidR="004422BA" w:rsidRDefault="004422BA" w:rsidP="004422BA">
      <w:pPr>
        <w:spacing w:after="0" w:line="240" w:lineRule="auto"/>
        <w:ind w:firstLine="709"/>
        <w:jc w:val="center"/>
        <w:rPr>
          <w:b/>
          <w:i/>
          <w:color w:val="000000" w:themeColor="text1"/>
          <w:sz w:val="28"/>
          <w:szCs w:val="24"/>
        </w:rPr>
      </w:pPr>
      <w:r>
        <w:rPr>
          <w:b/>
          <w:i/>
          <w:color w:val="000000" w:themeColor="text1"/>
          <w:sz w:val="28"/>
          <w:szCs w:val="24"/>
        </w:rPr>
        <w:t>Содержание учебного предмета с указанием форм организации учебных занятий, основных видов учебной деятельности.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872"/>
        <w:gridCol w:w="8351"/>
        <w:gridCol w:w="2109"/>
        <w:gridCol w:w="2412"/>
      </w:tblGrid>
      <w:tr w:rsidR="004422BA" w:rsidTr="004422BA">
        <w:trPr>
          <w:cantSplit/>
          <w:trHeight w:val="1241"/>
        </w:trPr>
        <w:tc>
          <w:tcPr>
            <w:tcW w:w="0" w:type="auto"/>
            <w:vAlign w:val="center"/>
          </w:tcPr>
          <w:p w:rsidR="004422BA" w:rsidRDefault="004422BA" w:rsidP="004422BA">
            <w:pPr>
              <w:spacing w:after="0" w:line="240" w:lineRule="auto"/>
              <w:jc w:val="center"/>
              <w:rPr>
                <w:b/>
                <w:i/>
                <w:color w:val="000000" w:themeColor="text1"/>
                <w:sz w:val="20"/>
                <w:szCs w:val="20"/>
              </w:rPr>
            </w:pPr>
            <w:r>
              <w:rPr>
                <w:b/>
                <w:i/>
                <w:color w:val="000000" w:themeColor="text1"/>
                <w:sz w:val="20"/>
                <w:szCs w:val="20"/>
              </w:rPr>
              <w:t>Раздел</w:t>
            </w:r>
          </w:p>
        </w:tc>
        <w:tc>
          <w:tcPr>
            <w:tcW w:w="543" w:type="dxa"/>
            <w:textDirection w:val="btLr"/>
            <w:vAlign w:val="center"/>
          </w:tcPr>
          <w:p w:rsidR="004422BA" w:rsidRDefault="004422BA" w:rsidP="004422BA">
            <w:pPr>
              <w:spacing w:after="0" w:line="240" w:lineRule="auto"/>
              <w:ind w:left="113" w:right="113"/>
              <w:jc w:val="center"/>
              <w:rPr>
                <w:b/>
                <w:i/>
                <w:color w:val="000000" w:themeColor="text1"/>
                <w:sz w:val="20"/>
                <w:szCs w:val="20"/>
              </w:rPr>
            </w:pPr>
            <w:r>
              <w:rPr>
                <w:b/>
                <w:i/>
                <w:color w:val="000000" w:themeColor="text1"/>
                <w:sz w:val="18"/>
                <w:szCs w:val="20"/>
              </w:rPr>
              <w:t>Количество часов</w:t>
            </w:r>
          </w:p>
        </w:tc>
        <w:tc>
          <w:tcPr>
            <w:tcW w:w="9110" w:type="dxa"/>
            <w:vAlign w:val="center"/>
          </w:tcPr>
          <w:p w:rsidR="004422BA" w:rsidRDefault="004422BA" w:rsidP="004422BA">
            <w:pPr>
              <w:spacing w:after="0" w:line="240" w:lineRule="auto"/>
              <w:jc w:val="center"/>
              <w:rPr>
                <w:b/>
                <w:i/>
                <w:color w:val="000000" w:themeColor="text1"/>
                <w:sz w:val="20"/>
                <w:szCs w:val="20"/>
              </w:rPr>
            </w:pPr>
            <w:r>
              <w:rPr>
                <w:b/>
                <w:i/>
                <w:color w:val="000000" w:themeColor="text1"/>
                <w:sz w:val="20"/>
                <w:szCs w:val="20"/>
              </w:rPr>
              <w:t>Содержание раздела</w:t>
            </w:r>
          </w:p>
        </w:tc>
        <w:tc>
          <w:tcPr>
            <w:tcW w:w="1653" w:type="dxa"/>
            <w:vAlign w:val="center"/>
          </w:tcPr>
          <w:p w:rsidR="004422BA" w:rsidRDefault="004422BA" w:rsidP="004422BA">
            <w:pPr>
              <w:spacing w:after="0" w:line="240" w:lineRule="auto"/>
              <w:jc w:val="center"/>
              <w:rPr>
                <w:b/>
                <w:i/>
                <w:color w:val="000000" w:themeColor="text1"/>
                <w:sz w:val="20"/>
                <w:szCs w:val="20"/>
              </w:rPr>
            </w:pPr>
            <w:r>
              <w:rPr>
                <w:b/>
                <w:bCs/>
                <w:i/>
                <w:color w:val="000000" w:themeColor="text1"/>
                <w:sz w:val="20"/>
                <w:szCs w:val="20"/>
              </w:rPr>
              <w:t>Формы организации обучения:</w:t>
            </w:r>
          </w:p>
          <w:p w:rsidR="004422BA" w:rsidRDefault="004422BA" w:rsidP="004422BA">
            <w:pPr>
              <w:spacing w:after="0" w:line="240" w:lineRule="auto"/>
              <w:jc w:val="center"/>
              <w:rPr>
                <w:b/>
                <w:i/>
                <w:color w:val="000000" w:themeColor="text1"/>
                <w:sz w:val="20"/>
                <w:szCs w:val="20"/>
              </w:rPr>
            </w:pPr>
          </w:p>
        </w:tc>
        <w:tc>
          <w:tcPr>
            <w:tcW w:w="2420" w:type="dxa"/>
            <w:vAlign w:val="center"/>
          </w:tcPr>
          <w:p w:rsidR="004422BA" w:rsidRDefault="004422BA" w:rsidP="004422BA">
            <w:pPr>
              <w:spacing w:after="0" w:line="240" w:lineRule="auto"/>
              <w:jc w:val="center"/>
              <w:rPr>
                <w:b/>
                <w:i/>
                <w:color w:val="000000" w:themeColor="text1"/>
                <w:sz w:val="20"/>
                <w:szCs w:val="20"/>
              </w:rPr>
            </w:pPr>
            <w:r>
              <w:rPr>
                <w:b/>
                <w:i/>
                <w:color w:val="000000" w:themeColor="text1"/>
                <w:sz w:val="20"/>
                <w:szCs w:val="20"/>
              </w:rPr>
              <w:t>Основные виды учебной деятельности</w:t>
            </w:r>
          </w:p>
        </w:tc>
      </w:tr>
      <w:tr w:rsidR="004422BA" w:rsidTr="004422BA">
        <w:tc>
          <w:tcPr>
            <w:tcW w:w="0" w:type="auto"/>
          </w:tcPr>
          <w:p w:rsidR="004422BA" w:rsidRDefault="004422BA" w:rsidP="004422BA">
            <w:pPr>
              <w:spacing w:after="0" w:line="240" w:lineRule="auto"/>
              <w:jc w:val="both"/>
              <w:rPr>
                <w:b/>
                <w:i/>
                <w:color w:val="000000" w:themeColor="text1"/>
                <w:sz w:val="20"/>
                <w:szCs w:val="24"/>
              </w:rPr>
            </w:pPr>
            <w:r>
              <w:rPr>
                <w:i/>
                <w:color w:val="000000" w:themeColor="text1"/>
                <w:sz w:val="20"/>
                <w:szCs w:val="24"/>
              </w:rPr>
              <w:t>«Устное народное творчество. Сказки»</w:t>
            </w: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23</w:t>
            </w:r>
          </w:p>
        </w:tc>
        <w:tc>
          <w:tcPr>
            <w:tcW w:w="9110" w:type="dxa"/>
          </w:tcPr>
          <w:p w:rsidR="004422BA" w:rsidRDefault="004422BA" w:rsidP="004422BA">
            <w:pPr>
              <w:spacing w:after="0" w:line="240" w:lineRule="auto"/>
              <w:jc w:val="both"/>
              <w:rPr>
                <w:b/>
                <w:i/>
                <w:color w:val="000000" w:themeColor="text1"/>
                <w:sz w:val="20"/>
                <w:szCs w:val="24"/>
              </w:rPr>
            </w:pPr>
            <w:r>
              <w:rPr>
                <w:color w:val="000000" w:themeColor="text1"/>
                <w:sz w:val="20"/>
                <w:szCs w:val="24"/>
              </w:rPr>
              <w:t xml:space="preserve">Считалки, </w:t>
            </w:r>
            <w:proofErr w:type="spellStart"/>
            <w:r>
              <w:rPr>
                <w:color w:val="000000" w:themeColor="text1"/>
                <w:sz w:val="20"/>
                <w:szCs w:val="24"/>
              </w:rPr>
              <w:t>заклички</w:t>
            </w:r>
            <w:proofErr w:type="spellEnd"/>
            <w:r>
              <w:rPr>
                <w:color w:val="000000" w:themeColor="text1"/>
                <w:sz w:val="20"/>
                <w:szCs w:val="24"/>
              </w:rPr>
              <w:t xml:space="preserve"> – приговорки, </w:t>
            </w:r>
            <w:proofErr w:type="spellStart"/>
            <w:r>
              <w:rPr>
                <w:color w:val="000000" w:themeColor="text1"/>
                <w:sz w:val="20"/>
                <w:szCs w:val="24"/>
              </w:rPr>
              <w:t>потешки</w:t>
            </w:r>
            <w:proofErr w:type="spellEnd"/>
            <w:r>
              <w:rPr>
                <w:color w:val="000000" w:themeColor="text1"/>
                <w:sz w:val="20"/>
                <w:szCs w:val="24"/>
              </w:rPr>
              <w:t>, пословицы и поговорки, загадки. Народные сказки: «Никита Кожемяка», «Как наказали медведя», «Золотые руки», «Морозко», «Два Мороза», «Три дочери». Литературные сказки: А.С. Пушкин «Сказка о мертвой царевне и о семи богатырях», Д. Мамин – Сибиряк «Серая Шейка».</w:t>
            </w:r>
          </w:p>
        </w:tc>
        <w:tc>
          <w:tcPr>
            <w:tcW w:w="1653" w:type="dxa"/>
            <w:vMerge w:val="restart"/>
          </w:tcPr>
          <w:p w:rsidR="004422BA" w:rsidRDefault="004422BA" w:rsidP="004422BA">
            <w:pPr>
              <w:pStyle w:val="af7"/>
              <w:jc w:val="both"/>
              <w:rPr>
                <w:color w:val="000000" w:themeColor="text1"/>
                <w:szCs w:val="24"/>
              </w:rPr>
            </w:pPr>
            <w:proofErr w:type="gramStart"/>
            <w:r>
              <w:rPr>
                <w:color w:val="000000" w:themeColor="text1"/>
                <w:szCs w:val="24"/>
              </w:rPr>
              <w:t>у</w:t>
            </w:r>
            <w:proofErr w:type="gramEnd"/>
            <w:r>
              <w:rPr>
                <w:color w:val="000000" w:themeColor="text1"/>
                <w:szCs w:val="24"/>
              </w:rPr>
              <w:t>рок (40 минут) — основная форма;</w:t>
            </w:r>
          </w:p>
          <w:p w:rsidR="004422BA" w:rsidRDefault="004422BA" w:rsidP="004422BA">
            <w:pPr>
              <w:spacing w:after="0" w:line="240" w:lineRule="auto"/>
              <w:jc w:val="both"/>
              <w:rPr>
                <w:color w:val="000000" w:themeColor="text1"/>
                <w:sz w:val="20"/>
                <w:szCs w:val="24"/>
              </w:rPr>
            </w:pPr>
            <w:r>
              <w:rPr>
                <w:color w:val="000000" w:themeColor="text1"/>
                <w:sz w:val="20"/>
                <w:szCs w:val="24"/>
              </w:rPr>
              <w:t>учебная экскурсия на природу;</w:t>
            </w:r>
          </w:p>
          <w:p w:rsidR="004422BA" w:rsidRDefault="004422BA" w:rsidP="004422BA">
            <w:pPr>
              <w:spacing w:after="0" w:line="240" w:lineRule="auto"/>
              <w:jc w:val="both"/>
              <w:rPr>
                <w:color w:val="000000" w:themeColor="text1"/>
                <w:sz w:val="20"/>
                <w:szCs w:val="24"/>
              </w:rPr>
            </w:pPr>
            <w:r>
              <w:rPr>
                <w:iCs/>
                <w:color w:val="000000" w:themeColor="text1"/>
                <w:sz w:val="20"/>
                <w:szCs w:val="24"/>
              </w:rPr>
              <w:t>фронтальные занятия</w:t>
            </w:r>
            <w:r>
              <w:rPr>
                <w:color w:val="000000" w:themeColor="text1"/>
                <w:sz w:val="20"/>
                <w:szCs w:val="24"/>
              </w:rPr>
              <w:t>,</w:t>
            </w:r>
          </w:p>
          <w:p w:rsidR="004422BA" w:rsidRDefault="004422BA" w:rsidP="004422BA">
            <w:pPr>
              <w:spacing w:after="0" w:line="240" w:lineRule="auto"/>
              <w:jc w:val="both"/>
              <w:rPr>
                <w:color w:val="000000" w:themeColor="text1"/>
                <w:sz w:val="20"/>
                <w:szCs w:val="24"/>
              </w:rPr>
            </w:pPr>
            <w:r>
              <w:rPr>
                <w:iCs/>
                <w:color w:val="000000" w:themeColor="text1"/>
                <w:sz w:val="20"/>
                <w:szCs w:val="24"/>
              </w:rPr>
              <w:t>групповые занятия</w:t>
            </w:r>
            <w:r>
              <w:rPr>
                <w:color w:val="000000" w:themeColor="text1"/>
                <w:sz w:val="20"/>
                <w:szCs w:val="24"/>
              </w:rPr>
              <w:t>,</w:t>
            </w:r>
          </w:p>
          <w:p w:rsidR="004422BA" w:rsidRDefault="004422BA" w:rsidP="004422BA">
            <w:pPr>
              <w:spacing w:after="0" w:line="240" w:lineRule="auto"/>
              <w:jc w:val="both"/>
              <w:rPr>
                <w:color w:val="000000" w:themeColor="text1"/>
                <w:sz w:val="20"/>
                <w:szCs w:val="24"/>
              </w:rPr>
            </w:pPr>
            <w:r>
              <w:rPr>
                <w:color w:val="000000" w:themeColor="text1"/>
                <w:sz w:val="20"/>
                <w:szCs w:val="24"/>
              </w:rPr>
              <w:t>парные занятия</w:t>
            </w:r>
          </w:p>
          <w:p w:rsidR="004422BA" w:rsidRDefault="004422BA" w:rsidP="004422BA">
            <w:pPr>
              <w:spacing w:after="0" w:line="240" w:lineRule="auto"/>
              <w:jc w:val="both"/>
              <w:rPr>
                <w:color w:val="000000" w:themeColor="text1"/>
                <w:sz w:val="20"/>
                <w:szCs w:val="24"/>
              </w:rPr>
            </w:pPr>
            <w:r>
              <w:rPr>
                <w:iCs/>
                <w:color w:val="000000" w:themeColor="text1"/>
                <w:sz w:val="20"/>
                <w:szCs w:val="24"/>
              </w:rPr>
              <w:t>индивидуальные занятия</w:t>
            </w:r>
            <w:r>
              <w:rPr>
                <w:color w:val="000000" w:themeColor="text1"/>
                <w:sz w:val="20"/>
                <w:szCs w:val="24"/>
              </w:rPr>
              <w:t>.</w:t>
            </w:r>
          </w:p>
          <w:p w:rsidR="004422BA" w:rsidRDefault="004422BA" w:rsidP="004422BA">
            <w:pPr>
              <w:spacing w:after="0" w:line="240" w:lineRule="auto"/>
              <w:jc w:val="center"/>
              <w:rPr>
                <w:b/>
                <w:i/>
                <w:color w:val="000000" w:themeColor="text1"/>
                <w:sz w:val="20"/>
                <w:szCs w:val="24"/>
              </w:rPr>
            </w:pPr>
          </w:p>
        </w:tc>
        <w:tc>
          <w:tcPr>
            <w:tcW w:w="2420" w:type="dxa"/>
            <w:vMerge w:val="restart"/>
          </w:tcPr>
          <w:p w:rsidR="004422BA" w:rsidRDefault="004422BA" w:rsidP="004422BA">
            <w:pPr>
              <w:spacing w:after="0" w:line="240" w:lineRule="auto"/>
              <w:jc w:val="both"/>
              <w:rPr>
                <w:bCs/>
                <w:color w:val="000000" w:themeColor="text1"/>
                <w:sz w:val="20"/>
                <w:szCs w:val="24"/>
              </w:rPr>
            </w:pPr>
            <w:r>
              <w:rPr>
                <w:bCs/>
                <w:color w:val="000000" w:themeColor="text1"/>
                <w:sz w:val="20"/>
                <w:szCs w:val="24"/>
              </w:rPr>
              <w:t>1. Работы, основная цель которых приобретение новых знаний и овладение умением самостоятельно приобретать знания из различных источников.</w:t>
            </w:r>
          </w:p>
          <w:p w:rsidR="004422BA" w:rsidRDefault="004422BA" w:rsidP="004422BA">
            <w:pPr>
              <w:spacing w:after="0" w:line="240" w:lineRule="auto"/>
              <w:jc w:val="both"/>
              <w:rPr>
                <w:color w:val="000000" w:themeColor="text1"/>
                <w:sz w:val="20"/>
                <w:szCs w:val="24"/>
              </w:rPr>
            </w:pPr>
            <w:r>
              <w:rPr>
                <w:bCs/>
                <w:color w:val="000000" w:themeColor="text1"/>
                <w:sz w:val="20"/>
                <w:szCs w:val="24"/>
              </w:rPr>
              <w:t>2. Работы, основная цель которых совершенствование знаний (уточнение, углубление) и выработка умения применять знания на практике.</w:t>
            </w:r>
          </w:p>
          <w:p w:rsidR="004422BA" w:rsidRDefault="004422BA" w:rsidP="004422BA">
            <w:pPr>
              <w:spacing w:after="0" w:line="240" w:lineRule="auto"/>
              <w:jc w:val="both"/>
              <w:rPr>
                <w:color w:val="000000" w:themeColor="text1"/>
                <w:sz w:val="20"/>
                <w:szCs w:val="24"/>
              </w:rPr>
            </w:pPr>
            <w:r>
              <w:rPr>
                <w:bCs/>
                <w:color w:val="000000" w:themeColor="text1"/>
                <w:sz w:val="20"/>
                <w:szCs w:val="24"/>
              </w:rPr>
              <w:t>3. Работы, основная цель которых формирование у учащихся умений и навыков практического характера.</w:t>
            </w:r>
          </w:p>
          <w:p w:rsidR="004422BA" w:rsidRDefault="004422BA" w:rsidP="004422BA">
            <w:pPr>
              <w:spacing w:after="0" w:line="240" w:lineRule="auto"/>
              <w:jc w:val="both"/>
              <w:rPr>
                <w:bCs/>
                <w:color w:val="000000" w:themeColor="text1"/>
                <w:sz w:val="20"/>
                <w:szCs w:val="24"/>
              </w:rPr>
            </w:pPr>
            <w:r>
              <w:rPr>
                <w:color w:val="000000" w:themeColor="text1"/>
                <w:sz w:val="20"/>
                <w:szCs w:val="24"/>
              </w:rPr>
              <w:t>4</w:t>
            </w:r>
            <w:r>
              <w:rPr>
                <w:bCs/>
                <w:color w:val="000000" w:themeColor="text1"/>
                <w:sz w:val="20"/>
                <w:szCs w:val="24"/>
              </w:rPr>
              <w:t xml:space="preserve">Работы, основная </w:t>
            </w:r>
            <w:r>
              <w:rPr>
                <w:bCs/>
                <w:color w:val="000000" w:themeColor="text1"/>
                <w:sz w:val="20"/>
                <w:szCs w:val="24"/>
              </w:rPr>
              <w:lastRenderedPageBreak/>
              <w:t>цель которых развитие творческих способностей у учащихся.</w:t>
            </w:r>
          </w:p>
          <w:p w:rsidR="004422BA" w:rsidRDefault="004422BA" w:rsidP="004422BA">
            <w:pPr>
              <w:spacing w:after="0" w:line="240" w:lineRule="auto"/>
              <w:jc w:val="both"/>
              <w:rPr>
                <w:color w:val="000000" w:themeColor="text1"/>
                <w:sz w:val="20"/>
                <w:szCs w:val="24"/>
              </w:rPr>
            </w:pPr>
            <w:r>
              <w:rPr>
                <w:color w:val="000000" w:themeColor="text1"/>
                <w:sz w:val="20"/>
                <w:szCs w:val="24"/>
              </w:rPr>
              <w:t>5:Виды учебной деятельности, используемые при контроле и оценке знаний</w:t>
            </w: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t>«Картины родной природы»</w:t>
            </w: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21</w:t>
            </w:r>
          </w:p>
        </w:tc>
        <w:tc>
          <w:tcPr>
            <w:tcW w:w="9110" w:type="dxa"/>
          </w:tcPr>
          <w:p w:rsidR="004422BA" w:rsidRDefault="004422BA" w:rsidP="004422BA">
            <w:pPr>
              <w:spacing w:after="0" w:line="240" w:lineRule="auto"/>
              <w:ind w:firstLine="709"/>
              <w:jc w:val="both"/>
              <w:rPr>
                <w:color w:val="000000" w:themeColor="text1"/>
                <w:sz w:val="20"/>
                <w:szCs w:val="24"/>
              </w:rPr>
            </w:pPr>
            <w:r>
              <w:rPr>
                <w:color w:val="000000" w:themeColor="text1"/>
                <w:sz w:val="20"/>
                <w:szCs w:val="24"/>
              </w:rPr>
              <w:t xml:space="preserve">Русские писатели о природе: Г. </w:t>
            </w:r>
            <w:proofErr w:type="spellStart"/>
            <w:r>
              <w:rPr>
                <w:color w:val="000000" w:themeColor="text1"/>
                <w:sz w:val="20"/>
                <w:szCs w:val="24"/>
              </w:rPr>
              <w:t>Скребицки</w:t>
            </w:r>
            <w:proofErr w:type="gramStart"/>
            <w:r>
              <w:rPr>
                <w:color w:val="000000" w:themeColor="text1"/>
                <w:sz w:val="20"/>
                <w:szCs w:val="24"/>
              </w:rPr>
              <w:t>й«</w:t>
            </w:r>
            <w:proofErr w:type="gramEnd"/>
            <w:r>
              <w:rPr>
                <w:color w:val="000000" w:themeColor="text1"/>
                <w:sz w:val="20"/>
                <w:szCs w:val="24"/>
              </w:rPr>
              <w:t>Июнь</w:t>
            </w:r>
            <w:proofErr w:type="spellEnd"/>
            <w:r>
              <w:rPr>
                <w:color w:val="000000" w:themeColor="text1"/>
                <w:sz w:val="20"/>
                <w:szCs w:val="24"/>
              </w:rPr>
              <w:t>», «Сентябрь», «Добро пожаловать», «Декабрь», «Всяк по – своему», «Март», «От первых проталин до первой грозы», А. Платонов «Июльская гроза», И. Соколов – Микитов «Золотая осень», «Весна»,  В. Астафьев «Осенние грусти», А. Толстой «Весенние ручьи».</w:t>
            </w:r>
          </w:p>
          <w:p w:rsidR="004422BA" w:rsidRDefault="004422BA" w:rsidP="004422BA">
            <w:pPr>
              <w:spacing w:after="0" w:line="240" w:lineRule="auto"/>
              <w:ind w:firstLine="709"/>
              <w:jc w:val="both"/>
              <w:rPr>
                <w:color w:val="000000" w:themeColor="text1"/>
                <w:sz w:val="20"/>
                <w:szCs w:val="24"/>
              </w:rPr>
            </w:pPr>
            <w:r>
              <w:rPr>
                <w:color w:val="000000" w:themeColor="text1"/>
                <w:sz w:val="20"/>
                <w:szCs w:val="24"/>
              </w:rPr>
              <w:t xml:space="preserve">Стихи русских поэтов о природе: </w:t>
            </w:r>
            <w:proofErr w:type="gramStart"/>
            <w:r>
              <w:rPr>
                <w:color w:val="000000" w:themeColor="text1"/>
                <w:sz w:val="20"/>
                <w:szCs w:val="24"/>
              </w:rPr>
              <w:t>И. Суриков «Ярко светит солнце», А. Прокофьев «Берёзка», Ю. Гордиенко «Вот и клонится лето к закату», К. Бальмонт «Первый снег», «К зиме», Ф. Тютчев «Чародейкою Зимою», С. Есенин «Поёт зима – аукает», «Берёза», «Черемуха», А. Пушкин «Зимняя дорога», «Гонимы вешними лучами», А. Толстой «Вот уж снег последний в поле тает», А. Блок «Ворона»,  Е. Серова «Подснежник», И. Бунин «Крупный дождь в</w:t>
            </w:r>
            <w:proofErr w:type="gramEnd"/>
            <w:r>
              <w:rPr>
                <w:color w:val="000000" w:themeColor="text1"/>
                <w:sz w:val="20"/>
                <w:szCs w:val="24"/>
              </w:rPr>
              <w:t xml:space="preserve"> лесу </w:t>
            </w:r>
            <w:proofErr w:type="spellStart"/>
            <w:r>
              <w:rPr>
                <w:color w:val="000000" w:themeColor="text1"/>
                <w:sz w:val="20"/>
                <w:szCs w:val="24"/>
              </w:rPr>
              <w:t>зеленом</w:t>
            </w:r>
            <w:proofErr w:type="gramStart"/>
            <w:r>
              <w:rPr>
                <w:color w:val="000000" w:themeColor="text1"/>
                <w:sz w:val="20"/>
                <w:szCs w:val="24"/>
              </w:rPr>
              <w:t>..»,</w:t>
            </w:r>
            <w:proofErr w:type="gramEnd"/>
            <w:r>
              <w:rPr>
                <w:color w:val="000000" w:themeColor="text1"/>
                <w:sz w:val="20"/>
                <w:szCs w:val="24"/>
              </w:rPr>
              <w:t>Я</w:t>
            </w:r>
            <w:proofErr w:type="spellEnd"/>
            <w:r>
              <w:rPr>
                <w:color w:val="000000" w:themeColor="text1"/>
                <w:sz w:val="20"/>
                <w:szCs w:val="24"/>
              </w:rPr>
              <w:t>. Аким «Весна, весною, о весне».</w:t>
            </w:r>
          </w:p>
        </w:tc>
        <w:tc>
          <w:tcPr>
            <w:tcW w:w="1653" w:type="dxa"/>
            <w:vMerge/>
          </w:tcPr>
          <w:p w:rsidR="004422BA" w:rsidRDefault="004422BA" w:rsidP="004422BA">
            <w:pPr>
              <w:spacing w:after="0" w:line="240" w:lineRule="auto"/>
              <w:jc w:val="center"/>
              <w:rPr>
                <w:b/>
                <w:i/>
                <w:sz w:val="20"/>
                <w:szCs w:val="24"/>
              </w:rPr>
            </w:pPr>
          </w:p>
        </w:tc>
        <w:tc>
          <w:tcPr>
            <w:tcW w:w="2420" w:type="dxa"/>
            <w:vMerge/>
          </w:tcPr>
          <w:p w:rsidR="004422BA" w:rsidRDefault="004422BA" w:rsidP="004422BA">
            <w:pPr>
              <w:spacing w:after="0" w:line="240" w:lineRule="auto"/>
              <w:jc w:val="both"/>
              <w:rPr>
                <w:bCs/>
                <w:sz w:val="20"/>
                <w:szCs w:val="24"/>
              </w:rPr>
            </w:pP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t>«О друзьях - товарищах»</w:t>
            </w:r>
          </w:p>
          <w:p w:rsidR="004422BA" w:rsidRDefault="004422BA" w:rsidP="004422BA">
            <w:pPr>
              <w:spacing w:after="0" w:line="240" w:lineRule="auto"/>
              <w:jc w:val="both"/>
              <w:rPr>
                <w:i/>
                <w:color w:val="000000" w:themeColor="text1"/>
                <w:sz w:val="20"/>
                <w:szCs w:val="24"/>
              </w:rPr>
            </w:pP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14</w:t>
            </w:r>
          </w:p>
        </w:tc>
        <w:tc>
          <w:tcPr>
            <w:tcW w:w="9110" w:type="dxa"/>
          </w:tcPr>
          <w:p w:rsidR="004422BA" w:rsidRDefault="004422BA" w:rsidP="004422BA">
            <w:pPr>
              <w:spacing w:after="0" w:line="240" w:lineRule="auto"/>
              <w:jc w:val="both"/>
              <w:rPr>
                <w:b/>
                <w:color w:val="000000" w:themeColor="text1"/>
                <w:sz w:val="20"/>
                <w:szCs w:val="28"/>
              </w:rPr>
            </w:pPr>
            <w:r>
              <w:rPr>
                <w:color w:val="000000" w:themeColor="text1"/>
                <w:sz w:val="20"/>
                <w:szCs w:val="24"/>
              </w:rPr>
              <w:t>Ю. Яковлев «Колючка», «Рыцарь Вася», Н. Носов «Витя Малеев в школе и дома» (отрывок из повести)</w:t>
            </w:r>
            <w:proofErr w:type="gramStart"/>
            <w:r>
              <w:rPr>
                <w:color w:val="000000" w:themeColor="text1"/>
                <w:sz w:val="20"/>
                <w:szCs w:val="24"/>
              </w:rPr>
              <w:t>,В</w:t>
            </w:r>
            <w:proofErr w:type="gramEnd"/>
            <w:r>
              <w:rPr>
                <w:color w:val="000000" w:themeColor="text1"/>
                <w:sz w:val="20"/>
                <w:szCs w:val="24"/>
              </w:rPr>
              <w:t xml:space="preserve">. Медведев «Фосфорический мальчик», </w:t>
            </w:r>
          </w:p>
          <w:p w:rsidR="004422BA" w:rsidRDefault="004422BA" w:rsidP="004422BA">
            <w:pPr>
              <w:spacing w:after="0" w:line="240" w:lineRule="auto"/>
              <w:jc w:val="both"/>
              <w:rPr>
                <w:color w:val="000000" w:themeColor="text1"/>
                <w:sz w:val="20"/>
                <w:szCs w:val="24"/>
              </w:rPr>
            </w:pPr>
            <w:r>
              <w:rPr>
                <w:color w:val="000000" w:themeColor="text1"/>
                <w:sz w:val="20"/>
                <w:szCs w:val="24"/>
              </w:rPr>
              <w:t xml:space="preserve">Л. Воронкова «Дорогой </w:t>
            </w:r>
            <w:proofErr w:type="spellStart"/>
            <w:r>
              <w:rPr>
                <w:color w:val="000000" w:themeColor="text1"/>
                <w:sz w:val="20"/>
                <w:szCs w:val="24"/>
              </w:rPr>
              <w:t>подарок»</w:t>
            </w:r>
            <w:proofErr w:type="gramStart"/>
            <w:r>
              <w:rPr>
                <w:color w:val="000000" w:themeColor="text1"/>
                <w:sz w:val="20"/>
                <w:szCs w:val="24"/>
              </w:rPr>
              <w:t>,Я</w:t>
            </w:r>
            <w:proofErr w:type="spellEnd"/>
            <w:proofErr w:type="gramEnd"/>
            <w:r>
              <w:rPr>
                <w:color w:val="000000" w:themeColor="text1"/>
                <w:sz w:val="20"/>
                <w:szCs w:val="24"/>
              </w:rPr>
              <w:t>. Аким «Твой друг».</w:t>
            </w:r>
          </w:p>
        </w:tc>
        <w:tc>
          <w:tcPr>
            <w:tcW w:w="1653" w:type="dxa"/>
            <w:vMerge/>
          </w:tcPr>
          <w:p w:rsidR="004422BA" w:rsidRDefault="004422BA" w:rsidP="004422BA">
            <w:pPr>
              <w:spacing w:after="0" w:line="240" w:lineRule="auto"/>
              <w:jc w:val="center"/>
              <w:rPr>
                <w:b/>
                <w:i/>
                <w:sz w:val="20"/>
                <w:szCs w:val="24"/>
              </w:rPr>
            </w:pPr>
          </w:p>
        </w:tc>
        <w:tc>
          <w:tcPr>
            <w:tcW w:w="2420" w:type="dxa"/>
            <w:vMerge/>
          </w:tcPr>
          <w:p w:rsidR="004422BA" w:rsidRDefault="004422BA" w:rsidP="004422BA">
            <w:pPr>
              <w:spacing w:after="0" w:line="240" w:lineRule="auto"/>
              <w:jc w:val="both"/>
              <w:rPr>
                <w:bCs/>
                <w:sz w:val="20"/>
                <w:szCs w:val="24"/>
              </w:rPr>
            </w:pP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t xml:space="preserve">Басни И.А. Крылова </w:t>
            </w: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6</w:t>
            </w:r>
          </w:p>
        </w:tc>
        <w:tc>
          <w:tcPr>
            <w:tcW w:w="9110" w:type="dxa"/>
          </w:tcPr>
          <w:p w:rsidR="004422BA" w:rsidRDefault="004422BA" w:rsidP="004422BA">
            <w:pPr>
              <w:spacing w:after="0" w:line="240" w:lineRule="auto"/>
              <w:rPr>
                <w:color w:val="000000" w:themeColor="text1"/>
                <w:sz w:val="20"/>
                <w:szCs w:val="24"/>
              </w:rPr>
            </w:pPr>
            <w:r>
              <w:rPr>
                <w:color w:val="000000" w:themeColor="text1"/>
                <w:sz w:val="20"/>
                <w:szCs w:val="24"/>
              </w:rPr>
              <w:t>И.А. Крылов «Ворона и лисица», «Щука и кот», «Квартет»</w:t>
            </w:r>
          </w:p>
        </w:tc>
        <w:tc>
          <w:tcPr>
            <w:tcW w:w="1653" w:type="dxa"/>
            <w:vMerge/>
          </w:tcPr>
          <w:p w:rsidR="004422BA" w:rsidRDefault="004422BA" w:rsidP="004422BA">
            <w:pPr>
              <w:spacing w:after="0" w:line="240" w:lineRule="auto"/>
              <w:jc w:val="center"/>
              <w:rPr>
                <w:b/>
                <w:i/>
                <w:sz w:val="20"/>
                <w:szCs w:val="24"/>
              </w:rPr>
            </w:pPr>
          </w:p>
        </w:tc>
        <w:tc>
          <w:tcPr>
            <w:tcW w:w="2420" w:type="dxa"/>
            <w:vMerge/>
          </w:tcPr>
          <w:p w:rsidR="004422BA" w:rsidRDefault="004422BA" w:rsidP="004422BA">
            <w:pPr>
              <w:spacing w:after="0" w:line="240" w:lineRule="auto"/>
              <w:jc w:val="both"/>
              <w:rPr>
                <w:bCs/>
                <w:i/>
                <w:sz w:val="20"/>
                <w:szCs w:val="24"/>
              </w:rPr>
            </w:pP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t>«Спешите делать добрые дела»</w:t>
            </w:r>
          </w:p>
          <w:p w:rsidR="004422BA" w:rsidRDefault="004422BA" w:rsidP="004422BA">
            <w:pPr>
              <w:spacing w:after="0" w:line="240" w:lineRule="auto"/>
              <w:jc w:val="both"/>
              <w:rPr>
                <w:i/>
                <w:color w:val="000000" w:themeColor="text1"/>
                <w:sz w:val="20"/>
                <w:szCs w:val="24"/>
              </w:rPr>
            </w:pP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21</w:t>
            </w:r>
          </w:p>
        </w:tc>
        <w:tc>
          <w:tcPr>
            <w:tcW w:w="9110" w:type="dxa"/>
          </w:tcPr>
          <w:p w:rsidR="004422BA" w:rsidRDefault="004422BA" w:rsidP="004422BA">
            <w:pPr>
              <w:spacing w:after="0" w:line="240" w:lineRule="auto"/>
              <w:ind w:firstLine="708"/>
              <w:jc w:val="both"/>
              <w:rPr>
                <w:color w:val="000000" w:themeColor="text1"/>
                <w:sz w:val="20"/>
                <w:szCs w:val="24"/>
              </w:rPr>
            </w:pPr>
            <w:r>
              <w:rPr>
                <w:color w:val="000000" w:themeColor="text1"/>
                <w:sz w:val="20"/>
                <w:szCs w:val="24"/>
              </w:rPr>
              <w:t xml:space="preserve">Н. </w:t>
            </w:r>
            <w:proofErr w:type="spellStart"/>
            <w:r>
              <w:rPr>
                <w:color w:val="000000" w:themeColor="text1"/>
                <w:sz w:val="20"/>
                <w:szCs w:val="24"/>
              </w:rPr>
              <w:t>Хмелик</w:t>
            </w:r>
            <w:proofErr w:type="spellEnd"/>
            <w:r>
              <w:rPr>
                <w:color w:val="000000" w:themeColor="text1"/>
                <w:sz w:val="20"/>
                <w:szCs w:val="24"/>
              </w:rPr>
              <w:t xml:space="preserve"> «Будущий олимпиец», О. Бондарчук «Слепой </w:t>
            </w:r>
            <w:proofErr w:type="spellStart"/>
            <w:r>
              <w:rPr>
                <w:color w:val="000000" w:themeColor="text1"/>
                <w:sz w:val="20"/>
                <w:szCs w:val="24"/>
              </w:rPr>
              <w:t>домик»</w:t>
            </w:r>
            <w:proofErr w:type="gramStart"/>
            <w:r>
              <w:rPr>
                <w:color w:val="000000" w:themeColor="text1"/>
                <w:sz w:val="20"/>
                <w:szCs w:val="24"/>
              </w:rPr>
              <w:t>,В</w:t>
            </w:r>
            <w:proofErr w:type="spellEnd"/>
            <w:proofErr w:type="gramEnd"/>
            <w:r>
              <w:rPr>
                <w:color w:val="000000" w:themeColor="text1"/>
                <w:sz w:val="20"/>
                <w:szCs w:val="24"/>
              </w:rPr>
              <w:t>. Осеева «</w:t>
            </w:r>
            <w:proofErr w:type="spellStart"/>
            <w:r>
              <w:rPr>
                <w:color w:val="000000" w:themeColor="text1"/>
                <w:sz w:val="20"/>
                <w:szCs w:val="24"/>
              </w:rPr>
              <w:t>Бабка»,А</w:t>
            </w:r>
            <w:proofErr w:type="spellEnd"/>
            <w:r>
              <w:rPr>
                <w:color w:val="000000" w:themeColor="text1"/>
                <w:sz w:val="20"/>
                <w:szCs w:val="24"/>
              </w:rPr>
              <w:t>. Платонов «Сухой Хлеб», В. Распутин «Люся», В. Брюсов «Труд», Р. Рождественский «Огромное небо».</w:t>
            </w:r>
          </w:p>
        </w:tc>
        <w:tc>
          <w:tcPr>
            <w:tcW w:w="1653" w:type="dxa"/>
            <w:vMerge/>
          </w:tcPr>
          <w:p w:rsidR="004422BA" w:rsidRDefault="004422BA" w:rsidP="004422BA">
            <w:pPr>
              <w:spacing w:after="0" w:line="240" w:lineRule="auto"/>
              <w:jc w:val="center"/>
              <w:rPr>
                <w:b/>
                <w:i/>
                <w:sz w:val="20"/>
                <w:szCs w:val="24"/>
              </w:rPr>
            </w:pPr>
          </w:p>
        </w:tc>
        <w:tc>
          <w:tcPr>
            <w:tcW w:w="2420" w:type="dxa"/>
            <w:vMerge/>
          </w:tcPr>
          <w:p w:rsidR="004422BA" w:rsidRDefault="004422BA" w:rsidP="004422BA">
            <w:pPr>
              <w:spacing w:after="0" w:line="240" w:lineRule="auto"/>
              <w:jc w:val="both"/>
              <w:rPr>
                <w:bCs/>
                <w:sz w:val="20"/>
                <w:szCs w:val="24"/>
              </w:rPr>
            </w:pP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lastRenderedPageBreak/>
              <w:t>«Картины родной природы»</w:t>
            </w: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29</w:t>
            </w:r>
          </w:p>
        </w:tc>
        <w:tc>
          <w:tcPr>
            <w:tcW w:w="9110" w:type="dxa"/>
          </w:tcPr>
          <w:p w:rsidR="004422BA" w:rsidRDefault="004422BA" w:rsidP="004422BA">
            <w:pPr>
              <w:spacing w:after="0" w:line="240" w:lineRule="auto"/>
              <w:jc w:val="both"/>
              <w:rPr>
                <w:color w:val="000000" w:themeColor="text1"/>
                <w:sz w:val="20"/>
                <w:szCs w:val="24"/>
              </w:rPr>
            </w:pPr>
            <w:r>
              <w:rPr>
                <w:color w:val="000000" w:themeColor="text1"/>
                <w:sz w:val="20"/>
                <w:szCs w:val="24"/>
              </w:rPr>
              <w:t xml:space="preserve">Ф. Тютчев «Чародейкою зимою…», Г. </w:t>
            </w:r>
            <w:proofErr w:type="spellStart"/>
            <w:r>
              <w:rPr>
                <w:color w:val="000000" w:themeColor="text1"/>
                <w:sz w:val="20"/>
                <w:szCs w:val="24"/>
              </w:rPr>
              <w:t>Скребицкий</w:t>
            </w:r>
            <w:proofErr w:type="spellEnd"/>
            <w:r>
              <w:rPr>
                <w:color w:val="000000" w:themeColor="text1"/>
                <w:sz w:val="20"/>
                <w:szCs w:val="24"/>
              </w:rPr>
              <w:t xml:space="preserve"> «Декабрь», К. Бальмонт «К зиме»,</w:t>
            </w:r>
          </w:p>
          <w:p w:rsidR="004422BA" w:rsidRDefault="004422BA" w:rsidP="004422BA">
            <w:pPr>
              <w:spacing w:after="0" w:line="240" w:lineRule="auto"/>
              <w:jc w:val="both"/>
              <w:rPr>
                <w:color w:val="000000" w:themeColor="text1"/>
                <w:sz w:val="20"/>
                <w:szCs w:val="24"/>
              </w:rPr>
            </w:pPr>
            <w:r>
              <w:rPr>
                <w:color w:val="000000" w:themeColor="text1"/>
                <w:sz w:val="20"/>
                <w:szCs w:val="24"/>
              </w:rPr>
              <w:t xml:space="preserve">Г. </w:t>
            </w:r>
            <w:proofErr w:type="spellStart"/>
            <w:r>
              <w:rPr>
                <w:color w:val="000000" w:themeColor="text1"/>
                <w:sz w:val="20"/>
                <w:szCs w:val="24"/>
              </w:rPr>
              <w:t>Скребицкий</w:t>
            </w:r>
            <w:proofErr w:type="spellEnd"/>
            <w:r>
              <w:rPr>
                <w:color w:val="000000" w:themeColor="text1"/>
                <w:sz w:val="20"/>
                <w:szCs w:val="24"/>
              </w:rPr>
              <w:t xml:space="preserve"> «</w:t>
            </w:r>
            <w:proofErr w:type="gramStart"/>
            <w:r>
              <w:rPr>
                <w:color w:val="000000" w:themeColor="text1"/>
                <w:sz w:val="20"/>
                <w:szCs w:val="24"/>
              </w:rPr>
              <w:t>Всяк</w:t>
            </w:r>
            <w:proofErr w:type="gramEnd"/>
            <w:r>
              <w:rPr>
                <w:color w:val="000000" w:themeColor="text1"/>
                <w:sz w:val="20"/>
                <w:szCs w:val="24"/>
              </w:rPr>
              <w:t xml:space="preserve"> по-своему», «Снежная карусель» (поэты – земляки о природе зимой),</w:t>
            </w:r>
          </w:p>
          <w:p w:rsidR="004422BA" w:rsidRDefault="004422BA" w:rsidP="004422BA">
            <w:pPr>
              <w:spacing w:after="0" w:line="240" w:lineRule="auto"/>
              <w:jc w:val="both"/>
              <w:rPr>
                <w:color w:val="000000" w:themeColor="text1"/>
                <w:sz w:val="20"/>
                <w:szCs w:val="24"/>
              </w:rPr>
            </w:pPr>
            <w:r>
              <w:rPr>
                <w:color w:val="000000" w:themeColor="text1"/>
                <w:sz w:val="20"/>
                <w:szCs w:val="24"/>
              </w:rPr>
              <w:t xml:space="preserve">С. Есенин «Поет зима - аукает», С. Есенин «Береза», А. Пушкин «Зимняя дорога», Г. </w:t>
            </w:r>
            <w:proofErr w:type="spellStart"/>
            <w:r>
              <w:rPr>
                <w:color w:val="000000" w:themeColor="text1"/>
                <w:sz w:val="20"/>
                <w:szCs w:val="24"/>
              </w:rPr>
              <w:t>Скребицкий</w:t>
            </w:r>
            <w:proofErr w:type="spellEnd"/>
            <w:r>
              <w:rPr>
                <w:color w:val="000000" w:themeColor="text1"/>
                <w:sz w:val="20"/>
                <w:szCs w:val="24"/>
              </w:rPr>
              <w:t xml:space="preserve"> «Март», А. Толстой «Вот уж снег последний в поле тает…», Г. </w:t>
            </w:r>
            <w:proofErr w:type="spellStart"/>
            <w:r>
              <w:rPr>
                <w:color w:val="000000" w:themeColor="text1"/>
                <w:sz w:val="20"/>
                <w:szCs w:val="24"/>
              </w:rPr>
              <w:t>Скребицкий</w:t>
            </w:r>
            <w:proofErr w:type="gramStart"/>
            <w:r>
              <w:rPr>
                <w:color w:val="000000" w:themeColor="text1"/>
                <w:sz w:val="20"/>
                <w:szCs w:val="24"/>
              </w:rPr>
              <w:t>«О</w:t>
            </w:r>
            <w:proofErr w:type="gramEnd"/>
            <w:r>
              <w:rPr>
                <w:color w:val="000000" w:themeColor="text1"/>
                <w:sz w:val="20"/>
                <w:szCs w:val="24"/>
              </w:rPr>
              <w:t>т</w:t>
            </w:r>
            <w:proofErr w:type="spellEnd"/>
            <w:r>
              <w:rPr>
                <w:color w:val="000000" w:themeColor="text1"/>
                <w:sz w:val="20"/>
                <w:szCs w:val="24"/>
              </w:rPr>
              <w:t xml:space="preserve"> первых проталин до первой грозы» (отрывок), А. </w:t>
            </w:r>
            <w:proofErr w:type="spellStart"/>
            <w:r>
              <w:rPr>
                <w:color w:val="000000" w:themeColor="text1"/>
                <w:sz w:val="20"/>
                <w:szCs w:val="24"/>
              </w:rPr>
              <w:t>Толстой«Весенние</w:t>
            </w:r>
            <w:proofErr w:type="spellEnd"/>
            <w:r>
              <w:rPr>
                <w:color w:val="000000" w:themeColor="text1"/>
                <w:sz w:val="20"/>
                <w:szCs w:val="24"/>
              </w:rPr>
              <w:t xml:space="preserve"> ручьи», А.С. </w:t>
            </w:r>
            <w:proofErr w:type="spellStart"/>
            <w:r>
              <w:rPr>
                <w:color w:val="000000" w:themeColor="text1"/>
                <w:sz w:val="20"/>
                <w:szCs w:val="24"/>
              </w:rPr>
              <w:t>Пушкин«Гонимы</w:t>
            </w:r>
            <w:proofErr w:type="spellEnd"/>
            <w:r>
              <w:rPr>
                <w:color w:val="000000" w:themeColor="text1"/>
                <w:sz w:val="20"/>
                <w:szCs w:val="24"/>
              </w:rPr>
              <w:t xml:space="preserve"> вешними лучами», А. </w:t>
            </w:r>
            <w:proofErr w:type="spellStart"/>
            <w:r>
              <w:rPr>
                <w:color w:val="000000" w:themeColor="text1"/>
                <w:sz w:val="20"/>
                <w:szCs w:val="24"/>
              </w:rPr>
              <w:t>Блок«Ворона</w:t>
            </w:r>
            <w:proofErr w:type="spellEnd"/>
            <w:r>
              <w:rPr>
                <w:color w:val="000000" w:themeColor="text1"/>
                <w:sz w:val="20"/>
                <w:szCs w:val="24"/>
              </w:rPr>
              <w:t xml:space="preserve">», Е. </w:t>
            </w:r>
            <w:proofErr w:type="spellStart"/>
            <w:r>
              <w:rPr>
                <w:color w:val="000000" w:themeColor="text1"/>
                <w:sz w:val="20"/>
                <w:szCs w:val="24"/>
              </w:rPr>
              <w:t>Серова«Подснежник</w:t>
            </w:r>
            <w:proofErr w:type="spellEnd"/>
            <w:r>
              <w:rPr>
                <w:color w:val="000000" w:themeColor="text1"/>
                <w:sz w:val="20"/>
                <w:szCs w:val="24"/>
              </w:rPr>
              <w:t xml:space="preserve">», И. Соколов – </w:t>
            </w:r>
            <w:proofErr w:type="spellStart"/>
            <w:r>
              <w:rPr>
                <w:color w:val="000000" w:themeColor="text1"/>
                <w:sz w:val="20"/>
                <w:szCs w:val="24"/>
              </w:rPr>
              <w:t>Микитов«Весна</w:t>
            </w:r>
            <w:proofErr w:type="spellEnd"/>
            <w:r>
              <w:rPr>
                <w:color w:val="000000" w:themeColor="text1"/>
                <w:sz w:val="20"/>
                <w:szCs w:val="24"/>
              </w:rPr>
              <w:t xml:space="preserve">», И. </w:t>
            </w:r>
            <w:proofErr w:type="spellStart"/>
            <w:r>
              <w:rPr>
                <w:color w:val="000000" w:themeColor="text1"/>
                <w:sz w:val="20"/>
                <w:szCs w:val="24"/>
              </w:rPr>
              <w:t>Бунин«Крупный</w:t>
            </w:r>
            <w:proofErr w:type="spellEnd"/>
            <w:r>
              <w:rPr>
                <w:color w:val="000000" w:themeColor="text1"/>
                <w:sz w:val="20"/>
                <w:szCs w:val="24"/>
              </w:rPr>
              <w:t xml:space="preserve"> дождь в лесу зеленом», С. </w:t>
            </w:r>
            <w:proofErr w:type="spellStart"/>
            <w:r>
              <w:rPr>
                <w:color w:val="000000" w:themeColor="text1"/>
                <w:sz w:val="20"/>
                <w:szCs w:val="24"/>
              </w:rPr>
              <w:t>Есени</w:t>
            </w:r>
            <w:proofErr w:type="gramStart"/>
            <w:r>
              <w:rPr>
                <w:color w:val="000000" w:themeColor="text1"/>
                <w:sz w:val="20"/>
                <w:szCs w:val="24"/>
              </w:rPr>
              <w:t>н«</w:t>
            </w:r>
            <w:proofErr w:type="gramEnd"/>
            <w:r>
              <w:rPr>
                <w:color w:val="000000" w:themeColor="text1"/>
                <w:sz w:val="20"/>
                <w:szCs w:val="24"/>
              </w:rPr>
              <w:t>Черемуха</w:t>
            </w:r>
            <w:proofErr w:type="spellEnd"/>
            <w:r>
              <w:rPr>
                <w:color w:val="000000" w:themeColor="text1"/>
                <w:sz w:val="20"/>
                <w:szCs w:val="24"/>
              </w:rPr>
              <w:t xml:space="preserve">», Я. </w:t>
            </w:r>
            <w:proofErr w:type="spellStart"/>
            <w:r>
              <w:rPr>
                <w:color w:val="000000" w:themeColor="text1"/>
                <w:sz w:val="20"/>
                <w:szCs w:val="24"/>
              </w:rPr>
              <w:t>Аким«Весна</w:t>
            </w:r>
            <w:proofErr w:type="spellEnd"/>
            <w:r>
              <w:rPr>
                <w:color w:val="000000" w:themeColor="text1"/>
                <w:sz w:val="20"/>
                <w:szCs w:val="24"/>
              </w:rPr>
              <w:t>, весною, о весне».</w:t>
            </w:r>
          </w:p>
        </w:tc>
        <w:tc>
          <w:tcPr>
            <w:tcW w:w="1653" w:type="dxa"/>
            <w:vMerge/>
          </w:tcPr>
          <w:p w:rsidR="004422BA" w:rsidRDefault="004422BA" w:rsidP="004422BA">
            <w:pPr>
              <w:spacing w:after="0" w:line="240" w:lineRule="auto"/>
              <w:jc w:val="center"/>
              <w:rPr>
                <w:b/>
                <w:i/>
                <w:sz w:val="20"/>
                <w:szCs w:val="24"/>
              </w:rPr>
            </w:pPr>
          </w:p>
        </w:tc>
        <w:tc>
          <w:tcPr>
            <w:tcW w:w="2420" w:type="dxa"/>
            <w:vMerge/>
          </w:tcPr>
          <w:p w:rsidR="004422BA" w:rsidRDefault="004422BA" w:rsidP="004422BA">
            <w:pPr>
              <w:spacing w:after="0" w:line="240" w:lineRule="auto"/>
              <w:jc w:val="both"/>
              <w:rPr>
                <w:bCs/>
                <w:sz w:val="20"/>
                <w:szCs w:val="24"/>
              </w:rPr>
            </w:pP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lastRenderedPageBreak/>
              <w:t>«О животных»</w:t>
            </w:r>
          </w:p>
          <w:p w:rsidR="004422BA" w:rsidRDefault="004422BA" w:rsidP="004422BA">
            <w:pPr>
              <w:spacing w:after="0" w:line="240" w:lineRule="auto"/>
              <w:jc w:val="both"/>
              <w:rPr>
                <w:i/>
                <w:color w:val="000000" w:themeColor="text1"/>
                <w:sz w:val="20"/>
                <w:szCs w:val="24"/>
              </w:rPr>
            </w:pP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18</w:t>
            </w:r>
          </w:p>
        </w:tc>
        <w:tc>
          <w:tcPr>
            <w:tcW w:w="9110" w:type="dxa"/>
          </w:tcPr>
          <w:p w:rsidR="004422BA" w:rsidRDefault="004422BA" w:rsidP="004422BA">
            <w:pPr>
              <w:spacing w:after="0" w:line="240" w:lineRule="auto"/>
              <w:ind w:firstLine="708"/>
              <w:jc w:val="both"/>
              <w:rPr>
                <w:color w:val="000000" w:themeColor="text1"/>
                <w:sz w:val="20"/>
                <w:szCs w:val="24"/>
              </w:rPr>
            </w:pPr>
            <w:r>
              <w:rPr>
                <w:color w:val="000000" w:themeColor="text1"/>
                <w:sz w:val="20"/>
                <w:szCs w:val="24"/>
              </w:rPr>
              <w:t>Н. Гарин – Михайловский «Тёма и Жучка» (отрывок из повести «Детство Тёмы»)</w:t>
            </w:r>
            <w:proofErr w:type="gramStart"/>
            <w:r>
              <w:rPr>
                <w:color w:val="000000" w:themeColor="text1"/>
                <w:sz w:val="20"/>
                <w:szCs w:val="24"/>
              </w:rPr>
              <w:t>,А</w:t>
            </w:r>
            <w:proofErr w:type="gramEnd"/>
            <w:r>
              <w:rPr>
                <w:color w:val="000000" w:themeColor="text1"/>
                <w:sz w:val="20"/>
                <w:szCs w:val="24"/>
              </w:rPr>
              <w:t>. Толстой «</w:t>
            </w:r>
            <w:proofErr w:type="spellStart"/>
            <w:r>
              <w:rPr>
                <w:color w:val="000000" w:themeColor="text1"/>
                <w:sz w:val="20"/>
                <w:szCs w:val="24"/>
              </w:rPr>
              <w:t>Желтухин</w:t>
            </w:r>
            <w:proofErr w:type="spellEnd"/>
            <w:r>
              <w:rPr>
                <w:color w:val="000000" w:themeColor="text1"/>
                <w:sz w:val="20"/>
                <w:szCs w:val="24"/>
              </w:rPr>
              <w:t>» (отрывок из повести «Детство Никиты),</w:t>
            </w:r>
          </w:p>
          <w:p w:rsidR="004422BA" w:rsidRDefault="004422BA" w:rsidP="004422BA">
            <w:pPr>
              <w:spacing w:after="0" w:line="240" w:lineRule="auto"/>
              <w:jc w:val="both"/>
              <w:rPr>
                <w:color w:val="000000" w:themeColor="text1"/>
                <w:sz w:val="20"/>
                <w:szCs w:val="24"/>
              </w:rPr>
            </w:pPr>
            <w:r>
              <w:rPr>
                <w:color w:val="000000" w:themeColor="text1"/>
                <w:sz w:val="20"/>
                <w:szCs w:val="24"/>
              </w:rPr>
              <w:t xml:space="preserve">К. Паустовский «Кот Ворюга», Б. Житков «Про </w:t>
            </w:r>
            <w:proofErr w:type="spellStart"/>
            <w:r>
              <w:rPr>
                <w:color w:val="000000" w:themeColor="text1"/>
                <w:sz w:val="20"/>
                <w:szCs w:val="24"/>
              </w:rPr>
              <w:t>обезьянку»</w:t>
            </w:r>
            <w:proofErr w:type="gramStart"/>
            <w:r>
              <w:rPr>
                <w:color w:val="000000" w:themeColor="text1"/>
                <w:sz w:val="20"/>
                <w:szCs w:val="24"/>
              </w:rPr>
              <w:t>,Э</w:t>
            </w:r>
            <w:proofErr w:type="spellEnd"/>
            <w:proofErr w:type="gramEnd"/>
            <w:r>
              <w:rPr>
                <w:color w:val="000000" w:themeColor="text1"/>
                <w:sz w:val="20"/>
                <w:szCs w:val="24"/>
              </w:rPr>
              <w:t>. Асадов «Дачники», Ф. Абрамов «Из рассказов Алены Даниловны», С. Михалков «Будь человеком».</w:t>
            </w:r>
          </w:p>
        </w:tc>
        <w:tc>
          <w:tcPr>
            <w:tcW w:w="1653" w:type="dxa"/>
            <w:vMerge/>
          </w:tcPr>
          <w:p w:rsidR="004422BA" w:rsidRDefault="004422BA" w:rsidP="004422BA">
            <w:pPr>
              <w:spacing w:after="0" w:line="240" w:lineRule="auto"/>
              <w:jc w:val="center"/>
              <w:rPr>
                <w:b/>
                <w:i/>
                <w:sz w:val="20"/>
                <w:szCs w:val="24"/>
              </w:rPr>
            </w:pPr>
          </w:p>
        </w:tc>
        <w:tc>
          <w:tcPr>
            <w:tcW w:w="2420" w:type="dxa"/>
            <w:vMerge/>
          </w:tcPr>
          <w:p w:rsidR="004422BA" w:rsidRDefault="004422BA" w:rsidP="004422BA">
            <w:pPr>
              <w:spacing w:after="0" w:line="240" w:lineRule="auto"/>
              <w:jc w:val="both"/>
              <w:rPr>
                <w:bCs/>
                <w:sz w:val="20"/>
                <w:szCs w:val="24"/>
              </w:rPr>
            </w:pP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t>«Из прошлого нашего народа»</w:t>
            </w: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17</w:t>
            </w:r>
          </w:p>
        </w:tc>
        <w:tc>
          <w:tcPr>
            <w:tcW w:w="9110" w:type="dxa"/>
          </w:tcPr>
          <w:p w:rsidR="004422BA" w:rsidRDefault="004422BA" w:rsidP="004422BA">
            <w:pPr>
              <w:spacing w:after="0" w:line="240" w:lineRule="auto"/>
              <w:jc w:val="both"/>
              <w:rPr>
                <w:color w:val="000000" w:themeColor="text1"/>
                <w:sz w:val="20"/>
                <w:szCs w:val="24"/>
              </w:rPr>
            </w:pPr>
            <w:r>
              <w:rPr>
                <w:color w:val="000000" w:themeColor="text1"/>
                <w:sz w:val="20"/>
                <w:szCs w:val="24"/>
              </w:rPr>
              <w:t xml:space="preserve">О. Тихомиров «На поле </w:t>
            </w:r>
            <w:proofErr w:type="spellStart"/>
            <w:r>
              <w:rPr>
                <w:color w:val="000000" w:themeColor="text1"/>
                <w:sz w:val="20"/>
                <w:szCs w:val="24"/>
              </w:rPr>
              <w:t>Куликовом»</w:t>
            </w:r>
            <w:proofErr w:type="gramStart"/>
            <w:r>
              <w:rPr>
                <w:color w:val="000000" w:themeColor="text1"/>
                <w:sz w:val="20"/>
                <w:szCs w:val="24"/>
              </w:rPr>
              <w:t>,С</w:t>
            </w:r>
            <w:proofErr w:type="spellEnd"/>
            <w:proofErr w:type="gramEnd"/>
            <w:r>
              <w:rPr>
                <w:color w:val="000000" w:themeColor="text1"/>
                <w:sz w:val="20"/>
                <w:szCs w:val="24"/>
              </w:rPr>
              <w:t xml:space="preserve">. Алексеев «Рассказы о войне 1812 </w:t>
            </w:r>
            <w:proofErr w:type="spellStart"/>
            <w:r>
              <w:rPr>
                <w:color w:val="000000" w:themeColor="text1"/>
                <w:sz w:val="20"/>
                <w:szCs w:val="24"/>
              </w:rPr>
              <w:t>года»,Н</w:t>
            </w:r>
            <w:proofErr w:type="spellEnd"/>
            <w:r>
              <w:rPr>
                <w:color w:val="000000" w:themeColor="text1"/>
                <w:sz w:val="20"/>
                <w:szCs w:val="24"/>
              </w:rPr>
              <w:t xml:space="preserve">. Некрасов «И снится ей жаркое лето…» (отрывок из поэмы «Мороз, Красный нос»),А. Куприн «Белый пудель» (отрывки),Л. </w:t>
            </w:r>
            <w:proofErr w:type="spellStart"/>
            <w:r>
              <w:rPr>
                <w:color w:val="000000" w:themeColor="text1"/>
                <w:sz w:val="20"/>
                <w:szCs w:val="24"/>
              </w:rPr>
              <w:t>Жариков</w:t>
            </w:r>
            <w:proofErr w:type="spellEnd"/>
            <w:r>
              <w:rPr>
                <w:color w:val="000000" w:themeColor="text1"/>
                <w:sz w:val="20"/>
                <w:szCs w:val="24"/>
              </w:rPr>
              <w:t xml:space="preserve"> «Снега, поднимитесь метелью…», Ю. </w:t>
            </w:r>
            <w:proofErr w:type="spellStart"/>
            <w:r>
              <w:rPr>
                <w:color w:val="000000" w:themeColor="text1"/>
                <w:sz w:val="20"/>
                <w:szCs w:val="24"/>
              </w:rPr>
              <w:t>Коринец</w:t>
            </w:r>
            <w:proofErr w:type="spellEnd"/>
            <w:r>
              <w:rPr>
                <w:color w:val="000000" w:themeColor="text1"/>
                <w:sz w:val="20"/>
                <w:szCs w:val="24"/>
              </w:rPr>
              <w:t xml:space="preserve"> «У Могилы Неизвестного Солдата».</w:t>
            </w:r>
          </w:p>
        </w:tc>
        <w:tc>
          <w:tcPr>
            <w:tcW w:w="1653" w:type="dxa"/>
            <w:vMerge/>
          </w:tcPr>
          <w:p w:rsidR="004422BA" w:rsidRDefault="004422BA" w:rsidP="004422BA">
            <w:pPr>
              <w:spacing w:after="0" w:line="240" w:lineRule="auto"/>
              <w:jc w:val="center"/>
              <w:rPr>
                <w:b/>
                <w:i/>
                <w:sz w:val="20"/>
                <w:szCs w:val="24"/>
              </w:rPr>
            </w:pPr>
          </w:p>
        </w:tc>
        <w:tc>
          <w:tcPr>
            <w:tcW w:w="2420" w:type="dxa"/>
            <w:vMerge/>
          </w:tcPr>
          <w:p w:rsidR="004422BA" w:rsidRDefault="004422BA" w:rsidP="004422BA">
            <w:pPr>
              <w:spacing w:after="0" w:line="240" w:lineRule="auto"/>
              <w:jc w:val="both"/>
              <w:rPr>
                <w:bCs/>
                <w:sz w:val="20"/>
                <w:szCs w:val="24"/>
              </w:rPr>
            </w:pPr>
          </w:p>
        </w:tc>
      </w:tr>
      <w:tr w:rsidR="004422BA" w:rsidTr="004422BA">
        <w:tc>
          <w:tcPr>
            <w:tcW w:w="0" w:type="auto"/>
          </w:tcPr>
          <w:p w:rsidR="004422BA" w:rsidRDefault="004422BA" w:rsidP="004422BA">
            <w:pPr>
              <w:spacing w:after="0" w:line="240" w:lineRule="auto"/>
              <w:jc w:val="both"/>
              <w:rPr>
                <w:i/>
                <w:color w:val="000000" w:themeColor="text1"/>
                <w:sz w:val="20"/>
                <w:szCs w:val="24"/>
              </w:rPr>
            </w:pPr>
            <w:r>
              <w:rPr>
                <w:i/>
                <w:color w:val="000000" w:themeColor="text1"/>
                <w:sz w:val="20"/>
                <w:szCs w:val="24"/>
              </w:rPr>
              <w:t xml:space="preserve"> «Из произведений зарубежных писателей»</w:t>
            </w:r>
          </w:p>
        </w:tc>
        <w:tc>
          <w:tcPr>
            <w:tcW w:w="543" w:type="dxa"/>
          </w:tcPr>
          <w:p w:rsidR="004422BA" w:rsidRDefault="004422BA" w:rsidP="004422BA">
            <w:pPr>
              <w:spacing w:after="0" w:line="240" w:lineRule="auto"/>
              <w:jc w:val="center"/>
              <w:rPr>
                <w:b/>
                <w:i/>
                <w:color w:val="000000" w:themeColor="text1"/>
                <w:sz w:val="20"/>
                <w:szCs w:val="24"/>
              </w:rPr>
            </w:pPr>
            <w:r>
              <w:rPr>
                <w:b/>
                <w:i/>
                <w:color w:val="000000" w:themeColor="text1"/>
                <w:sz w:val="20"/>
                <w:szCs w:val="24"/>
              </w:rPr>
              <w:t>23</w:t>
            </w:r>
          </w:p>
        </w:tc>
        <w:tc>
          <w:tcPr>
            <w:tcW w:w="9110" w:type="dxa"/>
          </w:tcPr>
          <w:p w:rsidR="004422BA" w:rsidRDefault="004422BA" w:rsidP="004422BA">
            <w:pPr>
              <w:spacing w:after="0" w:line="240" w:lineRule="auto"/>
              <w:jc w:val="both"/>
              <w:rPr>
                <w:color w:val="000000" w:themeColor="text1"/>
                <w:sz w:val="20"/>
                <w:szCs w:val="24"/>
              </w:rPr>
            </w:pPr>
            <w:r>
              <w:rPr>
                <w:color w:val="000000" w:themeColor="text1"/>
                <w:sz w:val="20"/>
                <w:szCs w:val="24"/>
              </w:rPr>
              <w:t>В. Гюго «</w:t>
            </w:r>
            <w:proofErr w:type="spellStart"/>
            <w:r>
              <w:rPr>
                <w:color w:val="000000" w:themeColor="text1"/>
                <w:sz w:val="20"/>
                <w:szCs w:val="24"/>
              </w:rPr>
              <w:t>Гаврош</w:t>
            </w:r>
            <w:proofErr w:type="gramStart"/>
            <w:r>
              <w:rPr>
                <w:color w:val="000000" w:themeColor="text1"/>
                <w:sz w:val="20"/>
                <w:szCs w:val="24"/>
              </w:rPr>
              <w:t>»М</w:t>
            </w:r>
            <w:proofErr w:type="spellEnd"/>
            <w:proofErr w:type="gramEnd"/>
            <w:r>
              <w:rPr>
                <w:color w:val="000000" w:themeColor="text1"/>
                <w:sz w:val="20"/>
                <w:szCs w:val="24"/>
              </w:rPr>
              <w:t xml:space="preserve">. Твен «Приключения Тома </w:t>
            </w:r>
            <w:proofErr w:type="spellStart"/>
            <w:r>
              <w:rPr>
                <w:color w:val="000000" w:themeColor="text1"/>
                <w:sz w:val="20"/>
                <w:szCs w:val="24"/>
              </w:rPr>
              <w:t>Сойера»С</w:t>
            </w:r>
            <w:proofErr w:type="spellEnd"/>
            <w:r>
              <w:rPr>
                <w:color w:val="000000" w:themeColor="text1"/>
                <w:sz w:val="20"/>
                <w:szCs w:val="24"/>
              </w:rPr>
              <w:t xml:space="preserve">. Лагерлеф «Чудесное путешествие Нильса с дикими </w:t>
            </w:r>
            <w:proofErr w:type="spellStart"/>
            <w:r>
              <w:rPr>
                <w:color w:val="000000" w:themeColor="text1"/>
                <w:sz w:val="20"/>
                <w:szCs w:val="24"/>
              </w:rPr>
              <w:t>гусями»Часть</w:t>
            </w:r>
            <w:proofErr w:type="spellEnd"/>
            <w:r>
              <w:rPr>
                <w:color w:val="000000" w:themeColor="text1"/>
                <w:sz w:val="20"/>
                <w:szCs w:val="24"/>
              </w:rPr>
              <w:t xml:space="preserve"> 1.  «Лесной </w:t>
            </w:r>
            <w:proofErr w:type="spellStart"/>
            <w:r>
              <w:rPr>
                <w:color w:val="000000" w:themeColor="text1"/>
                <w:sz w:val="20"/>
                <w:szCs w:val="24"/>
              </w:rPr>
              <w:t>гном</w:t>
            </w:r>
            <w:proofErr w:type="gramStart"/>
            <w:r>
              <w:rPr>
                <w:color w:val="000000" w:themeColor="text1"/>
                <w:sz w:val="20"/>
                <w:szCs w:val="24"/>
              </w:rPr>
              <w:t>»Ч</w:t>
            </w:r>
            <w:proofErr w:type="gramEnd"/>
            <w:r>
              <w:rPr>
                <w:color w:val="000000" w:themeColor="text1"/>
                <w:sz w:val="20"/>
                <w:szCs w:val="24"/>
              </w:rPr>
              <w:t>асть</w:t>
            </w:r>
            <w:proofErr w:type="spellEnd"/>
            <w:r>
              <w:rPr>
                <w:color w:val="000000" w:themeColor="text1"/>
                <w:sz w:val="20"/>
                <w:szCs w:val="24"/>
              </w:rPr>
              <w:t xml:space="preserve"> 2.Маленький </w:t>
            </w:r>
            <w:proofErr w:type="spellStart"/>
            <w:r>
              <w:rPr>
                <w:color w:val="000000" w:themeColor="text1"/>
                <w:sz w:val="20"/>
                <w:szCs w:val="24"/>
              </w:rPr>
              <w:t>человечекЧасть</w:t>
            </w:r>
            <w:proofErr w:type="spellEnd"/>
            <w:r>
              <w:rPr>
                <w:color w:val="000000" w:themeColor="text1"/>
                <w:sz w:val="20"/>
                <w:szCs w:val="24"/>
              </w:rPr>
              <w:t xml:space="preserve"> 3.  В путешествие</w:t>
            </w:r>
          </w:p>
          <w:p w:rsidR="004422BA" w:rsidRDefault="004422BA" w:rsidP="004422BA">
            <w:pPr>
              <w:spacing w:after="0" w:line="240" w:lineRule="auto"/>
              <w:jc w:val="both"/>
              <w:rPr>
                <w:color w:val="000000" w:themeColor="text1"/>
                <w:sz w:val="20"/>
                <w:szCs w:val="24"/>
              </w:rPr>
            </w:pPr>
            <w:r>
              <w:rPr>
                <w:color w:val="000000" w:themeColor="text1"/>
                <w:sz w:val="20"/>
                <w:szCs w:val="24"/>
              </w:rPr>
              <w:t>Г.Х. Андерсен «Русалочка» (отрывок)</w:t>
            </w:r>
          </w:p>
        </w:tc>
        <w:tc>
          <w:tcPr>
            <w:tcW w:w="1653" w:type="dxa"/>
          </w:tcPr>
          <w:p w:rsidR="004422BA" w:rsidRDefault="004422BA" w:rsidP="004422BA">
            <w:pPr>
              <w:spacing w:after="0" w:line="240" w:lineRule="auto"/>
              <w:jc w:val="center"/>
              <w:rPr>
                <w:b/>
                <w:i/>
                <w:color w:val="000000" w:themeColor="text1"/>
                <w:sz w:val="20"/>
                <w:szCs w:val="24"/>
              </w:rPr>
            </w:pPr>
          </w:p>
        </w:tc>
        <w:tc>
          <w:tcPr>
            <w:tcW w:w="2420" w:type="dxa"/>
          </w:tcPr>
          <w:p w:rsidR="004422BA" w:rsidRDefault="004422BA" w:rsidP="004422BA">
            <w:pPr>
              <w:spacing w:after="0" w:line="240" w:lineRule="auto"/>
              <w:jc w:val="both"/>
              <w:rPr>
                <w:bCs/>
                <w:color w:val="000000" w:themeColor="text1"/>
                <w:sz w:val="20"/>
                <w:szCs w:val="24"/>
              </w:rPr>
            </w:pPr>
          </w:p>
        </w:tc>
      </w:tr>
    </w:tbl>
    <w:p w:rsidR="004422BA" w:rsidRDefault="004422BA" w:rsidP="004422BA">
      <w:pPr>
        <w:spacing w:after="0"/>
        <w:jc w:val="center"/>
        <w:rPr>
          <w:b/>
          <w:i/>
          <w:color w:val="000000" w:themeColor="text1"/>
          <w:sz w:val="16"/>
          <w:szCs w:val="24"/>
        </w:rPr>
      </w:pPr>
    </w:p>
    <w:p w:rsidR="004422BA" w:rsidRDefault="004422BA" w:rsidP="004422BA">
      <w:pPr>
        <w:spacing w:after="0"/>
        <w:jc w:val="center"/>
        <w:rPr>
          <w:b/>
          <w:i/>
          <w:color w:val="000000" w:themeColor="text1"/>
          <w:sz w:val="36"/>
          <w:szCs w:val="24"/>
        </w:rPr>
      </w:pPr>
      <w:r>
        <w:rPr>
          <w:b/>
          <w:i/>
          <w:color w:val="000000" w:themeColor="text1"/>
          <w:sz w:val="28"/>
          <w:szCs w:val="24"/>
        </w:rPr>
        <w:t>Основные виды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7654"/>
      </w:tblGrid>
      <w:tr w:rsidR="004422BA" w:rsidTr="004422BA">
        <w:trPr>
          <w:trHeight w:val="264"/>
        </w:trPr>
        <w:tc>
          <w:tcPr>
            <w:tcW w:w="7763" w:type="dxa"/>
            <w:shd w:val="clear" w:color="auto" w:fill="auto"/>
          </w:tcPr>
          <w:p w:rsidR="004422BA" w:rsidRDefault="004422BA" w:rsidP="004422BA">
            <w:pPr>
              <w:spacing w:after="0"/>
              <w:jc w:val="center"/>
              <w:rPr>
                <w:i/>
                <w:color w:val="000000" w:themeColor="text1"/>
                <w:szCs w:val="24"/>
              </w:rPr>
            </w:pPr>
            <w:r>
              <w:rPr>
                <w:i/>
                <w:color w:val="000000" w:themeColor="text1"/>
                <w:szCs w:val="24"/>
              </w:rPr>
              <w:t>Виды учебной деятельности</w:t>
            </w:r>
          </w:p>
        </w:tc>
        <w:tc>
          <w:tcPr>
            <w:tcW w:w="7654" w:type="dxa"/>
            <w:shd w:val="clear" w:color="auto" w:fill="auto"/>
          </w:tcPr>
          <w:p w:rsidR="004422BA" w:rsidRDefault="004422BA" w:rsidP="004422BA">
            <w:pPr>
              <w:spacing w:after="0"/>
              <w:jc w:val="center"/>
              <w:rPr>
                <w:i/>
                <w:color w:val="000000" w:themeColor="text1"/>
                <w:szCs w:val="24"/>
              </w:rPr>
            </w:pPr>
            <w:r>
              <w:rPr>
                <w:i/>
                <w:color w:val="000000" w:themeColor="text1"/>
                <w:szCs w:val="24"/>
              </w:rPr>
              <w:t>Виды работ</w:t>
            </w:r>
          </w:p>
        </w:tc>
      </w:tr>
      <w:tr w:rsidR="004422BA" w:rsidTr="004422BA">
        <w:trPr>
          <w:trHeight w:val="1394"/>
        </w:trPr>
        <w:tc>
          <w:tcPr>
            <w:tcW w:w="7763" w:type="dxa"/>
            <w:shd w:val="clear" w:color="auto" w:fill="auto"/>
          </w:tcPr>
          <w:p w:rsidR="004422BA" w:rsidRDefault="004422BA" w:rsidP="004422BA">
            <w:pPr>
              <w:spacing w:after="0" w:line="240" w:lineRule="auto"/>
              <w:jc w:val="both"/>
              <w:rPr>
                <w:color w:val="000000" w:themeColor="text1"/>
                <w:szCs w:val="24"/>
              </w:rPr>
            </w:pPr>
            <w:r>
              <w:rPr>
                <w:bCs/>
                <w:color w:val="000000" w:themeColor="text1"/>
                <w:szCs w:val="24"/>
              </w:rPr>
              <w:t>1. Работы, основная цель которых приобретение новых знаний и овладение умением самостоятельно приобретать знания из различных источников.</w:t>
            </w:r>
          </w:p>
          <w:p w:rsidR="004422BA" w:rsidRDefault="004422BA" w:rsidP="004422BA">
            <w:pPr>
              <w:jc w:val="center"/>
              <w:rPr>
                <w:i/>
                <w:color w:val="000000" w:themeColor="text1"/>
                <w:szCs w:val="24"/>
              </w:rPr>
            </w:pPr>
          </w:p>
        </w:tc>
        <w:tc>
          <w:tcPr>
            <w:tcW w:w="7654" w:type="dxa"/>
            <w:shd w:val="clear" w:color="auto" w:fill="auto"/>
          </w:tcPr>
          <w:p w:rsidR="004422BA" w:rsidRDefault="004422BA" w:rsidP="004422BA">
            <w:pPr>
              <w:spacing w:after="0" w:line="240" w:lineRule="auto"/>
              <w:rPr>
                <w:color w:val="000000" w:themeColor="text1"/>
                <w:szCs w:val="24"/>
              </w:rPr>
            </w:pPr>
            <w:r>
              <w:rPr>
                <w:color w:val="000000" w:themeColor="text1"/>
                <w:szCs w:val="24"/>
              </w:rPr>
              <w:t>1.</w:t>
            </w:r>
            <w:r>
              <w:rPr>
                <w:color w:val="000000" w:themeColor="text1"/>
                <w:szCs w:val="24"/>
              </w:rPr>
              <w:tab/>
              <w:t>Работа с учебником.</w:t>
            </w:r>
          </w:p>
          <w:p w:rsidR="004422BA" w:rsidRDefault="004422BA" w:rsidP="004422BA">
            <w:pPr>
              <w:spacing w:after="0" w:line="240" w:lineRule="auto"/>
              <w:rPr>
                <w:color w:val="000000" w:themeColor="text1"/>
                <w:szCs w:val="24"/>
              </w:rPr>
            </w:pPr>
            <w:r>
              <w:rPr>
                <w:color w:val="000000" w:themeColor="text1"/>
                <w:szCs w:val="24"/>
              </w:rPr>
              <w:t>2.</w:t>
            </w:r>
            <w:r>
              <w:rPr>
                <w:color w:val="000000" w:themeColor="text1"/>
                <w:szCs w:val="24"/>
              </w:rPr>
              <w:tab/>
              <w:t>Работа с дополнительной литературой.</w:t>
            </w:r>
          </w:p>
          <w:p w:rsidR="004422BA" w:rsidRDefault="004422BA" w:rsidP="004422BA">
            <w:pPr>
              <w:spacing w:after="0" w:line="240" w:lineRule="auto"/>
              <w:rPr>
                <w:color w:val="000000" w:themeColor="text1"/>
                <w:szCs w:val="24"/>
              </w:rPr>
            </w:pPr>
            <w:r>
              <w:rPr>
                <w:color w:val="000000" w:themeColor="text1"/>
                <w:szCs w:val="24"/>
              </w:rPr>
              <w:t>3.</w:t>
            </w:r>
            <w:r>
              <w:rPr>
                <w:color w:val="000000" w:themeColor="text1"/>
                <w:szCs w:val="24"/>
              </w:rPr>
              <w:tab/>
              <w:t>Наблюдение.</w:t>
            </w:r>
          </w:p>
          <w:p w:rsidR="004422BA" w:rsidRDefault="004422BA" w:rsidP="004422BA">
            <w:pPr>
              <w:spacing w:after="0" w:line="240" w:lineRule="auto"/>
              <w:rPr>
                <w:color w:val="000000" w:themeColor="text1"/>
                <w:szCs w:val="24"/>
              </w:rPr>
            </w:pPr>
            <w:r>
              <w:rPr>
                <w:color w:val="000000" w:themeColor="text1"/>
                <w:szCs w:val="24"/>
              </w:rPr>
              <w:t>4.</w:t>
            </w:r>
            <w:r>
              <w:rPr>
                <w:color w:val="000000" w:themeColor="text1"/>
                <w:szCs w:val="24"/>
              </w:rPr>
              <w:tab/>
              <w:t>Работа с раздаточным материалом.</w:t>
            </w:r>
          </w:p>
          <w:p w:rsidR="004422BA" w:rsidRDefault="004422BA" w:rsidP="004422BA">
            <w:pPr>
              <w:spacing w:after="0" w:line="240" w:lineRule="auto"/>
              <w:ind w:left="-108" w:firstLine="108"/>
              <w:rPr>
                <w:color w:val="000000" w:themeColor="text1"/>
                <w:szCs w:val="24"/>
              </w:rPr>
            </w:pPr>
            <w:r>
              <w:rPr>
                <w:color w:val="000000" w:themeColor="text1"/>
                <w:szCs w:val="24"/>
              </w:rPr>
              <w:t>5.</w:t>
            </w:r>
            <w:r>
              <w:rPr>
                <w:color w:val="000000" w:themeColor="text1"/>
                <w:szCs w:val="24"/>
              </w:rPr>
              <w:tab/>
              <w:t>Вывод  правил</w:t>
            </w:r>
          </w:p>
        </w:tc>
      </w:tr>
      <w:tr w:rsidR="004422BA" w:rsidTr="004422BA">
        <w:trPr>
          <w:trHeight w:val="773"/>
        </w:trPr>
        <w:tc>
          <w:tcPr>
            <w:tcW w:w="7763" w:type="dxa"/>
            <w:shd w:val="clear" w:color="auto" w:fill="auto"/>
          </w:tcPr>
          <w:p w:rsidR="004422BA" w:rsidRDefault="004422BA" w:rsidP="004422BA">
            <w:pPr>
              <w:spacing w:after="0" w:line="240" w:lineRule="auto"/>
              <w:jc w:val="both"/>
              <w:rPr>
                <w:color w:val="000000" w:themeColor="text1"/>
                <w:szCs w:val="24"/>
              </w:rPr>
            </w:pPr>
            <w:r>
              <w:rPr>
                <w:bCs/>
                <w:color w:val="000000" w:themeColor="text1"/>
                <w:szCs w:val="24"/>
              </w:rPr>
              <w:t>2. Работы, основная цель которых совершенствование знаний (уточнение, углубление) и выработка умения применять знания на практике.</w:t>
            </w:r>
          </w:p>
        </w:tc>
        <w:tc>
          <w:tcPr>
            <w:tcW w:w="7654" w:type="dxa"/>
            <w:shd w:val="clear" w:color="auto" w:fill="auto"/>
          </w:tcPr>
          <w:p w:rsidR="004422BA" w:rsidRDefault="004422BA" w:rsidP="004422BA">
            <w:pPr>
              <w:spacing w:after="0" w:line="240" w:lineRule="auto"/>
              <w:rPr>
                <w:color w:val="000000" w:themeColor="text1"/>
                <w:szCs w:val="24"/>
              </w:rPr>
            </w:pPr>
            <w:r>
              <w:rPr>
                <w:color w:val="000000" w:themeColor="text1"/>
                <w:szCs w:val="24"/>
              </w:rPr>
              <w:t>1.</w:t>
            </w:r>
            <w:r>
              <w:rPr>
                <w:color w:val="000000" w:themeColor="text1"/>
                <w:szCs w:val="24"/>
              </w:rPr>
              <w:tab/>
              <w:t>Работа по алгоритму, инструкции.</w:t>
            </w:r>
          </w:p>
          <w:p w:rsidR="004422BA" w:rsidRDefault="004422BA" w:rsidP="004422BA">
            <w:pPr>
              <w:spacing w:after="0" w:line="240" w:lineRule="auto"/>
              <w:rPr>
                <w:color w:val="000000" w:themeColor="text1"/>
                <w:szCs w:val="24"/>
              </w:rPr>
            </w:pPr>
            <w:r>
              <w:rPr>
                <w:color w:val="000000" w:themeColor="text1"/>
                <w:szCs w:val="24"/>
              </w:rPr>
              <w:t>2.</w:t>
            </w:r>
            <w:r>
              <w:rPr>
                <w:color w:val="000000" w:themeColor="text1"/>
                <w:szCs w:val="24"/>
              </w:rPr>
              <w:tab/>
              <w:t>Придумывание примеров на новые  правила.</w:t>
            </w:r>
          </w:p>
          <w:p w:rsidR="004422BA" w:rsidRDefault="004422BA" w:rsidP="004422BA">
            <w:pPr>
              <w:spacing w:after="0" w:line="240" w:lineRule="auto"/>
              <w:rPr>
                <w:color w:val="000000" w:themeColor="text1"/>
                <w:szCs w:val="24"/>
              </w:rPr>
            </w:pPr>
            <w:r>
              <w:rPr>
                <w:color w:val="000000" w:themeColor="text1"/>
                <w:szCs w:val="24"/>
              </w:rPr>
              <w:t>3.</w:t>
            </w:r>
            <w:r>
              <w:rPr>
                <w:color w:val="000000" w:themeColor="text1"/>
                <w:szCs w:val="24"/>
              </w:rPr>
              <w:tab/>
              <w:t>Выполнение заданий по классификации.</w:t>
            </w:r>
          </w:p>
        </w:tc>
      </w:tr>
      <w:tr w:rsidR="004422BA" w:rsidTr="004422BA">
        <w:trPr>
          <w:trHeight w:val="848"/>
        </w:trPr>
        <w:tc>
          <w:tcPr>
            <w:tcW w:w="7763" w:type="dxa"/>
            <w:shd w:val="clear" w:color="auto" w:fill="auto"/>
          </w:tcPr>
          <w:p w:rsidR="004422BA" w:rsidRDefault="004422BA" w:rsidP="004422BA">
            <w:pPr>
              <w:spacing w:after="0" w:line="240" w:lineRule="auto"/>
              <w:jc w:val="center"/>
              <w:rPr>
                <w:color w:val="000000" w:themeColor="text1"/>
                <w:szCs w:val="24"/>
              </w:rPr>
            </w:pPr>
            <w:r>
              <w:rPr>
                <w:bCs/>
                <w:color w:val="000000" w:themeColor="text1"/>
                <w:szCs w:val="24"/>
              </w:rPr>
              <w:t>3. Работы, основная цель которых формирование у учащихся умений и навыков практического характера.</w:t>
            </w:r>
          </w:p>
        </w:tc>
        <w:tc>
          <w:tcPr>
            <w:tcW w:w="7654" w:type="dxa"/>
            <w:shd w:val="clear" w:color="auto" w:fill="auto"/>
          </w:tcPr>
          <w:p w:rsidR="004422BA" w:rsidRDefault="004422BA" w:rsidP="004422BA">
            <w:pPr>
              <w:spacing w:after="0" w:line="240" w:lineRule="auto"/>
              <w:rPr>
                <w:color w:val="000000" w:themeColor="text1"/>
                <w:szCs w:val="24"/>
              </w:rPr>
            </w:pPr>
            <w:r>
              <w:rPr>
                <w:color w:val="000000" w:themeColor="text1"/>
                <w:szCs w:val="24"/>
              </w:rPr>
              <w:t>1.</w:t>
            </w:r>
            <w:r>
              <w:rPr>
                <w:color w:val="000000" w:themeColor="text1"/>
                <w:szCs w:val="24"/>
              </w:rPr>
              <w:tab/>
              <w:t>Выполнение практических упражнений.</w:t>
            </w:r>
          </w:p>
          <w:p w:rsidR="004422BA" w:rsidRDefault="004422BA" w:rsidP="004422BA">
            <w:pPr>
              <w:numPr>
                <w:ilvl w:val="0"/>
                <w:numId w:val="2"/>
              </w:numPr>
              <w:tabs>
                <w:tab w:val="left" w:pos="720"/>
              </w:tabs>
              <w:spacing w:after="0" w:line="240" w:lineRule="auto"/>
              <w:ind w:left="0" w:right="0" w:firstLine="0"/>
              <w:rPr>
                <w:color w:val="000000" w:themeColor="text1"/>
                <w:szCs w:val="24"/>
              </w:rPr>
            </w:pPr>
            <w:r>
              <w:rPr>
                <w:color w:val="000000" w:themeColor="text1"/>
                <w:szCs w:val="24"/>
              </w:rPr>
              <w:t>Составление схем их анализ.</w:t>
            </w:r>
          </w:p>
          <w:p w:rsidR="004422BA" w:rsidRDefault="004422BA" w:rsidP="004422BA">
            <w:pPr>
              <w:numPr>
                <w:ilvl w:val="0"/>
                <w:numId w:val="2"/>
              </w:numPr>
              <w:spacing w:after="0" w:line="240" w:lineRule="auto"/>
              <w:ind w:left="0" w:right="0" w:firstLine="0"/>
              <w:rPr>
                <w:color w:val="000000" w:themeColor="text1"/>
                <w:szCs w:val="24"/>
              </w:rPr>
            </w:pPr>
            <w:r>
              <w:rPr>
                <w:color w:val="000000" w:themeColor="text1"/>
                <w:szCs w:val="24"/>
              </w:rPr>
              <w:t>Выявление ошибок.</w:t>
            </w:r>
          </w:p>
        </w:tc>
      </w:tr>
      <w:tr w:rsidR="004422BA" w:rsidTr="004422BA">
        <w:trPr>
          <w:trHeight w:val="1394"/>
        </w:trPr>
        <w:tc>
          <w:tcPr>
            <w:tcW w:w="7763" w:type="dxa"/>
            <w:shd w:val="clear" w:color="auto" w:fill="auto"/>
          </w:tcPr>
          <w:p w:rsidR="004422BA" w:rsidRDefault="004422BA" w:rsidP="004422BA">
            <w:pPr>
              <w:spacing w:after="0" w:line="240" w:lineRule="auto"/>
              <w:jc w:val="both"/>
              <w:rPr>
                <w:bCs/>
                <w:color w:val="000000" w:themeColor="text1"/>
                <w:szCs w:val="24"/>
              </w:rPr>
            </w:pPr>
            <w:r>
              <w:rPr>
                <w:color w:val="000000" w:themeColor="text1"/>
                <w:szCs w:val="24"/>
              </w:rPr>
              <w:lastRenderedPageBreak/>
              <w:t>4</w:t>
            </w:r>
            <w:r>
              <w:rPr>
                <w:bCs/>
                <w:color w:val="000000" w:themeColor="text1"/>
                <w:szCs w:val="24"/>
              </w:rPr>
              <w:t>. Работы, основная цель которых развитие творческих способностей у учащихся.</w:t>
            </w:r>
          </w:p>
          <w:p w:rsidR="004422BA" w:rsidRDefault="004422BA" w:rsidP="004422BA">
            <w:pPr>
              <w:jc w:val="both"/>
              <w:rPr>
                <w:i/>
                <w:color w:val="000000" w:themeColor="text1"/>
                <w:szCs w:val="24"/>
              </w:rPr>
            </w:pPr>
          </w:p>
        </w:tc>
        <w:tc>
          <w:tcPr>
            <w:tcW w:w="7654" w:type="dxa"/>
            <w:shd w:val="clear" w:color="auto" w:fill="auto"/>
          </w:tcPr>
          <w:p w:rsidR="004422BA" w:rsidRDefault="004422BA" w:rsidP="004422BA">
            <w:pPr>
              <w:spacing w:after="0" w:line="240" w:lineRule="auto"/>
              <w:rPr>
                <w:color w:val="000000" w:themeColor="text1"/>
                <w:szCs w:val="24"/>
              </w:rPr>
            </w:pPr>
            <w:r>
              <w:rPr>
                <w:color w:val="000000" w:themeColor="text1"/>
                <w:szCs w:val="24"/>
              </w:rPr>
              <w:t>1.</w:t>
            </w:r>
            <w:r>
              <w:rPr>
                <w:color w:val="000000" w:themeColor="text1"/>
                <w:szCs w:val="24"/>
              </w:rPr>
              <w:tab/>
              <w:t>Подготовка докладов и рефератов.</w:t>
            </w:r>
          </w:p>
          <w:p w:rsidR="004422BA" w:rsidRDefault="004422BA" w:rsidP="004422BA">
            <w:pPr>
              <w:spacing w:after="0" w:line="240" w:lineRule="auto"/>
              <w:rPr>
                <w:color w:val="000000" w:themeColor="text1"/>
                <w:szCs w:val="24"/>
              </w:rPr>
            </w:pPr>
            <w:r>
              <w:rPr>
                <w:color w:val="000000" w:themeColor="text1"/>
                <w:szCs w:val="24"/>
              </w:rPr>
              <w:t>2.</w:t>
            </w:r>
            <w:r>
              <w:rPr>
                <w:color w:val="000000" w:themeColor="text1"/>
                <w:szCs w:val="24"/>
              </w:rPr>
              <w:tab/>
              <w:t>Построение гипотезы.</w:t>
            </w:r>
          </w:p>
          <w:p w:rsidR="004422BA" w:rsidRDefault="004422BA" w:rsidP="004422BA">
            <w:pPr>
              <w:spacing w:after="0" w:line="240" w:lineRule="auto"/>
              <w:rPr>
                <w:color w:val="000000" w:themeColor="text1"/>
                <w:szCs w:val="24"/>
              </w:rPr>
            </w:pPr>
            <w:r>
              <w:rPr>
                <w:color w:val="000000" w:themeColor="text1"/>
                <w:szCs w:val="24"/>
              </w:rPr>
              <w:t>3.</w:t>
            </w:r>
            <w:r>
              <w:rPr>
                <w:color w:val="000000" w:themeColor="text1"/>
                <w:szCs w:val="24"/>
              </w:rPr>
              <w:tab/>
              <w:t>Выполнение работ с элементами исследований.</w:t>
            </w:r>
          </w:p>
          <w:p w:rsidR="004422BA" w:rsidRDefault="004422BA" w:rsidP="004422BA">
            <w:pPr>
              <w:spacing w:after="0" w:line="240" w:lineRule="auto"/>
              <w:rPr>
                <w:color w:val="000000" w:themeColor="text1"/>
                <w:szCs w:val="24"/>
              </w:rPr>
            </w:pPr>
            <w:r>
              <w:rPr>
                <w:color w:val="000000" w:themeColor="text1"/>
                <w:szCs w:val="24"/>
              </w:rPr>
              <w:t>4.</w:t>
            </w:r>
            <w:r>
              <w:rPr>
                <w:color w:val="000000" w:themeColor="text1"/>
                <w:szCs w:val="24"/>
              </w:rPr>
              <w:tab/>
              <w:t>Написание сочинений, изложений.</w:t>
            </w:r>
          </w:p>
          <w:p w:rsidR="004422BA" w:rsidRDefault="004422BA" w:rsidP="004422BA">
            <w:pPr>
              <w:spacing w:after="0" w:line="240" w:lineRule="auto"/>
              <w:rPr>
                <w:color w:val="000000" w:themeColor="text1"/>
                <w:szCs w:val="24"/>
              </w:rPr>
            </w:pPr>
            <w:r>
              <w:rPr>
                <w:color w:val="000000" w:themeColor="text1"/>
                <w:szCs w:val="24"/>
              </w:rPr>
              <w:t>5.</w:t>
            </w:r>
            <w:r>
              <w:rPr>
                <w:color w:val="000000" w:themeColor="text1"/>
                <w:szCs w:val="24"/>
              </w:rPr>
              <w:tab/>
              <w:t>Решение задач-вопросов вида: «Что произойдет, если...?»</w:t>
            </w:r>
          </w:p>
        </w:tc>
      </w:tr>
      <w:tr w:rsidR="004422BA" w:rsidTr="004422BA">
        <w:trPr>
          <w:trHeight w:val="296"/>
        </w:trPr>
        <w:tc>
          <w:tcPr>
            <w:tcW w:w="7763" w:type="dxa"/>
            <w:shd w:val="clear" w:color="auto" w:fill="auto"/>
          </w:tcPr>
          <w:p w:rsidR="004422BA" w:rsidRDefault="004422BA" w:rsidP="004422BA">
            <w:pPr>
              <w:spacing w:after="0" w:line="240" w:lineRule="auto"/>
              <w:jc w:val="both"/>
              <w:rPr>
                <w:color w:val="000000" w:themeColor="text1"/>
                <w:szCs w:val="24"/>
              </w:rPr>
            </w:pPr>
            <w:r>
              <w:rPr>
                <w:color w:val="000000" w:themeColor="text1"/>
                <w:szCs w:val="24"/>
              </w:rPr>
              <w:t>5.Виды учебной деятельности, используемые при контроле и оценке знаний</w:t>
            </w:r>
          </w:p>
        </w:tc>
        <w:tc>
          <w:tcPr>
            <w:tcW w:w="7654" w:type="dxa"/>
            <w:shd w:val="clear" w:color="auto" w:fill="auto"/>
          </w:tcPr>
          <w:p w:rsidR="004422BA" w:rsidRDefault="004422BA" w:rsidP="004422BA">
            <w:pPr>
              <w:spacing w:after="0" w:line="240" w:lineRule="auto"/>
              <w:rPr>
                <w:color w:val="000000" w:themeColor="text1"/>
                <w:szCs w:val="24"/>
              </w:rPr>
            </w:pPr>
            <w:r>
              <w:rPr>
                <w:color w:val="000000" w:themeColor="text1"/>
                <w:szCs w:val="24"/>
              </w:rPr>
              <w:t>1.         Работа с заданиями с выбором ответа.</w:t>
            </w:r>
          </w:p>
          <w:p w:rsidR="004422BA" w:rsidRDefault="004422BA" w:rsidP="004422BA">
            <w:pPr>
              <w:spacing w:after="0" w:line="240" w:lineRule="auto"/>
              <w:rPr>
                <w:color w:val="000000" w:themeColor="text1"/>
                <w:szCs w:val="24"/>
              </w:rPr>
            </w:pPr>
            <w:r>
              <w:rPr>
                <w:color w:val="000000" w:themeColor="text1"/>
                <w:szCs w:val="24"/>
              </w:rPr>
              <w:t>2.         Работа с тренажерами.</w:t>
            </w:r>
          </w:p>
          <w:p w:rsidR="004422BA" w:rsidRDefault="004422BA" w:rsidP="004422BA">
            <w:pPr>
              <w:spacing w:after="0" w:line="240" w:lineRule="auto"/>
              <w:rPr>
                <w:color w:val="000000" w:themeColor="text1"/>
                <w:szCs w:val="24"/>
              </w:rPr>
            </w:pPr>
            <w:r>
              <w:rPr>
                <w:color w:val="000000" w:themeColor="text1"/>
                <w:szCs w:val="24"/>
              </w:rPr>
              <w:t>3.         Проверка техники чтения</w:t>
            </w:r>
          </w:p>
          <w:p w:rsidR="004422BA" w:rsidRDefault="004422BA" w:rsidP="004422BA">
            <w:pPr>
              <w:spacing w:after="0" w:line="240" w:lineRule="auto"/>
              <w:rPr>
                <w:color w:val="000000" w:themeColor="text1"/>
                <w:szCs w:val="24"/>
              </w:rPr>
            </w:pPr>
            <w:r>
              <w:rPr>
                <w:color w:val="000000" w:themeColor="text1"/>
                <w:szCs w:val="24"/>
              </w:rPr>
              <w:t>4          Работа с тестовыми заданиями</w:t>
            </w:r>
          </w:p>
          <w:p w:rsidR="004422BA" w:rsidRDefault="004422BA" w:rsidP="004422BA">
            <w:pPr>
              <w:spacing w:after="0" w:line="240" w:lineRule="auto"/>
              <w:rPr>
                <w:color w:val="000000" w:themeColor="text1"/>
                <w:szCs w:val="24"/>
              </w:rPr>
            </w:pPr>
            <w:r>
              <w:rPr>
                <w:color w:val="000000" w:themeColor="text1"/>
                <w:szCs w:val="24"/>
              </w:rPr>
              <w:t>5.         Интерактивные таблицы</w:t>
            </w:r>
          </w:p>
          <w:p w:rsidR="004422BA" w:rsidRDefault="004422BA" w:rsidP="004422BA">
            <w:pPr>
              <w:pStyle w:val="af7"/>
              <w:jc w:val="both"/>
              <w:rPr>
                <w:color w:val="000000" w:themeColor="text1"/>
                <w:szCs w:val="24"/>
              </w:rPr>
            </w:pPr>
            <w:r>
              <w:rPr>
                <w:color w:val="000000" w:themeColor="text1"/>
                <w:szCs w:val="24"/>
              </w:rPr>
              <w:t>6.         Объяснение наблюдаемых явлений.</w:t>
            </w:r>
          </w:p>
          <w:p w:rsidR="004422BA" w:rsidRDefault="004422BA" w:rsidP="004422BA">
            <w:pPr>
              <w:pStyle w:val="af7"/>
              <w:jc w:val="both"/>
              <w:rPr>
                <w:color w:val="000000" w:themeColor="text1"/>
                <w:szCs w:val="24"/>
              </w:rPr>
            </w:pPr>
            <w:r>
              <w:rPr>
                <w:color w:val="000000" w:themeColor="text1"/>
                <w:szCs w:val="24"/>
              </w:rPr>
              <w:t>7.         Анализ проблемных ситуаций.</w:t>
            </w:r>
          </w:p>
        </w:tc>
      </w:tr>
    </w:tbl>
    <w:p w:rsidR="004422BA" w:rsidRDefault="004422BA" w:rsidP="004422BA">
      <w:pPr>
        <w:spacing w:before="240" w:after="0" w:line="240" w:lineRule="auto"/>
        <w:jc w:val="center"/>
        <w:rPr>
          <w:b/>
          <w:i/>
          <w:color w:val="000000" w:themeColor="text1"/>
          <w:sz w:val="28"/>
          <w:szCs w:val="24"/>
        </w:rPr>
      </w:pPr>
    </w:p>
    <w:p w:rsidR="004422BA" w:rsidRDefault="004422BA" w:rsidP="004422BA">
      <w:pPr>
        <w:spacing w:before="240" w:after="0" w:line="240" w:lineRule="auto"/>
        <w:jc w:val="center"/>
        <w:rPr>
          <w:b/>
          <w:i/>
          <w:color w:val="000000" w:themeColor="text1"/>
          <w:sz w:val="28"/>
          <w:szCs w:val="24"/>
        </w:rPr>
      </w:pPr>
    </w:p>
    <w:p w:rsidR="004422BA" w:rsidRDefault="004422BA" w:rsidP="004422BA">
      <w:pPr>
        <w:spacing w:before="240" w:after="0" w:line="240" w:lineRule="auto"/>
        <w:jc w:val="center"/>
        <w:rPr>
          <w:b/>
          <w:i/>
          <w:color w:val="000000" w:themeColor="text1"/>
          <w:sz w:val="28"/>
          <w:szCs w:val="24"/>
        </w:rPr>
      </w:pPr>
    </w:p>
    <w:p w:rsidR="004422BA" w:rsidRDefault="004422BA" w:rsidP="004422BA">
      <w:pPr>
        <w:spacing w:before="240" w:after="0" w:line="240" w:lineRule="auto"/>
        <w:jc w:val="center"/>
        <w:rPr>
          <w:b/>
          <w:i/>
          <w:color w:val="000000" w:themeColor="text1"/>
          <w:sz w:val="28"/>
          <w:szCs w:val="24"/>
        </w:rPr>
      </w:pPr>
    </w:p>
    <w:p w:rsidR="004422BA" w:rsidRDefault="004422BA" w:rsidP="004422BA">
      <w:pPr>
        <w:spacing w:before="240" w:after="0" w:line="240" w:lineRule="auto"/>
        <w:jc w:val="center"/>
        <w:rPr>
          <w:b/>
          <w:i/>
          <w:color w:val="000000" w:themeColor="text1"/>
          <w:sz w:val="28"/>
          <w:szCs w:val="24"/>
        </w:rPr>
      </w:pPr>
    </w:p>
    <w:p w:rsidR="004422BA" w:rsidRDefault="004422BA" w:rsidP="004422BA">
      <w:pPr>
        <w:spacing w:before="240" w:after="0" w:line="240" w:lineRule="auto"/>
        <w:jc w:val="center"/>
        <w:rPr>
          <w:b/>
          <w:i/>
          <w:color w:val="000000" w:themeColor="text1"/>
          <w:sz w:val="28"/>
          <w:szCs w:val="24"/>
        </w:rPr>
      </w:pPr>
    </w:p>
    <w:p w:rsidR="004422BA" w:rsidRDefault="004422BA" w:rsidP="004422BA">
      <w:pPr>
        <w:spacing w:before="240" w:after="0" w:line="240" w:lineRule="auto"/>
        <w:jc w:val="center"/>
        <w:rPr>
          <w:b/>
          <w:i/>
          <w:color w:val="000000" w:themeColor="text1"/>
          <w:sz w:val="28"/>
          <w:szCs w:val="24"/>
        </w:rPr>
      </w:pPr>
    </w:p>
    <w:p w:rsidR="004422BA" w:rsidRDefault="004422BA" w:rsidP="004422BA">
      <w:pPr>
        <w:spacing w:before="240" w:after="0" w:line="240" w:lineRule="auto"/>
        <w:jc w:val="center"/>
        <w:rPr>
          <w:b/>
          <w:i/>
          <w:color w:val="000000" w:themeColor="text1"/>
          <w:sz w:val="28"/>
          <w:szCs w:val="24"/>
        </w:rPr>
      </w:pPr>
      <w:r>
        <w:rPr>
          <w:b/>
          <w:i/>
          <w:color w:val="000000" w:themeColor="text1"/>
          <w:sz w:val="28"/>
          <w:szCs w:val="24"/>
        </w:rPr>
        <w:t>Методическая литература</w:t>
      </w:r>
    </w:p>
    <w:p w:rsidR="004422BA" w:rsidRDefault="004422BA" w:rsidP="004422BA">
      <w:pPr>
        <w:numPr>
          <w:ilvl w:val="0"/>
          <w:numId w:val="3"/>
        </w:numPr>
        <w:spacing w:after="0" w:line="276" w:lineRule="auto"/>
        <w:ind w:left="720" w:right="0" w:hanging="360"/>
        <w:jc w:val="both"/>
        <w:rPr>
          <w:color w:val="000000" w:themeColor="text1"/>
          <w:szCs w:val="24"/>
        </w:rPr>
      </w:pPr>
      <w:r>
        <w:rPr>
          <w:color w:val="000000" w:themeColor="text1"/>
          <w:szCs w:val="24"/>
        </w:rPr>
        <w:t xml:space="preserve">Воронкова, В.В. Воспитание и обучение детей в коррекционной школе [Текст] / Под ред. В. В. Воронковой. - М.: Издательский центр «Академия», 1994. </w:t>
      </w:r>
    </w:p>
    <w:p w:rsidR="004422BA" w:rsidRDefault="004422BA" w:rsidP="004422BA">
      <w:pPr>
        <w:numPr>
          <w:ilvl w:val="0"/>
          <w:numId w:val="3"/>
        </w:numPr>
        <w:tabs>
          <w:tab w:val="left" w:pos="0"/>
        </w:tabs>
        <w:spacing w:after="0" w:line="276" w:lineRule="auto"/>
        <w:ind w:left="720" w:right="0" w:hanging="360"/>
        <w:jc w:val="both"/>
        <w:rPr>
          <w:color w:val="000000" w:themeColor="text1"/>
          <w:spacing w:val="-2"/>
          <w:szCs w:val="24"/>
        </w:rPr>
      </w:pPr>
      <w:r>
        <w:rPr>
          <w:color w:val="000000" w:themeColor="text1"/>
          <w:spacing w:val="-2"/>
          <w:szCs w:val="24"/>
        </w:rPr>
        <w:t>Выготский Л.С. Проблема умственной отсталости [Текст]: - М.: Просвещение,1956.</w:t>
      </w:r>
    </w:p>
    <w:p w:rsidR="004422BA" w:rsidRDefault="004422BA" w:rsidP="004422BA">
      <w:pPr>
        <w:pStyle w:val="ab"/>
        <w:widowControl w:val="0"/>
        <w:numPr>
          <w:ilvl w:val="0"/>
          <w:numId w:val="3"/>
        </w:numPr>
        <w:spacing w:after="0" w:line="276" w:lineRule="auto"/>
        <w:ind w:left="720" w:right="0" w:hanging="360"/>
        <w:jc w:val="both"/>
        <w:rPr>
          <w:bCs/>
          <w:color w:val="000000" w:themeColor="text1"/>
          <w:spacing w:val="-2"/>
          <w:sz w:val="24"/>
          <w:szCs w:val="24"/>
        </w:rPr>
      </w:pPr>
      <w:r>
        <w:rPr>
          <w:iCs/>
          <w:color w:val="000000" w:themeColor="text1"/>
          <w:spacing w:val="-2"/>
          <w:sz w:val="24"/>
          <w:szCs w:val="24"/>
        </w:rPr>
        <w:t xml:space="preserve">Гальперин П.Я. Психология мышления и учение о поэтапном формировании умственных действий </w:t>
      </w:r>
      <w:r>
        <w:rPr>
          <w:bCs/>
          <w:color w:val="000000" w:themeColor="text1"/>
          <w:spacing w:val="-2"/>
          <w:sz w:val="24"/>
          <w:szCs w:val="24"/>
        </w:rPr>
        <w:t>[Текст]: - М.: 2006.-277с.</w:t>
      </w:r>
    </w:p>
    <w:p w:rsidR="004422BA" w:rsidRDefault="004422BA" w:rsidP="004422BA">
      <w:pPr>
        <w:pStyle w:val="ab"/>
        <w:widowControl w:val="0"/>
        <w:numPr>
          <w:ilvl w:val="0"/>
          <w:numId w:val="3"/>
        </w:numPr>
        <w:spacing w:after="0" w:line="276" w:lineRule="auto"/>
        <w:ind w:left="720" w:right="0" w:hanging="360"/>
        <w:jc w:val="both"/>
        <w:rPr>
          <w:color w:val="000000" w:themeColor="text1"/>
          <w:spacing w:val="-2"/>
          <w:sz w:val="24"/>
          <w:szCs w:val="24"/>
        </w:rPr>
      </w:pPr>
      <w:r>
        <w:rPr>
          <w:color w:val="000000" w:themeColor="text1"/>
          <w:sz w:val="24"/>
          <w:szCs w:val="24"/>
          <w:shd w:val="clear" w:color="auto" w:fill="FFFFFF"/>
        </w:rPr>
        <w:t xml:space="preserve">Еременко И.Г. Олигофренопедагогика. </w:t>
      </w:r>
      <w:r>
        <w:rPr>
          <w:color w:val="000000" w:themeColor="text1"/>
          <w:spacing w:val="-2"/>
          <w:sz w:val="24"/>
          <w:szCs w:val="24"/>
        </w:rPr>
        <w:t xml:space="preserve">[Текст]: - </w:t>
      </w:r>
      <w:r>
        <w:rPr>
          <w:color w:val="000000" w:themeColor="text1"/>
          <w:sz w:val="24"/>
          <w:szCs w:val="24"/>
          <w:shd w:val="clear" w:color="auto" w:fill="FFFFFF"/>
        </w:rPr>
        <w:t>Киев, 1985.</w:t>
      </w:r>
    </w:p>
    <w:p w:rsidR="004422BA" w:rsidRDefault="004422BA" w:rsidP="004422BA">
      <w:pPr>
        <w:numPr>
          <w:ilvl w:val="0"/>
          <w:numId w:val="3"/>
        </w:numPr>
        <w:spacing w:after="0" w:line="276" w:lineRule="auto"/>
        <w:ind w:left="720" w:right="0" w:hanging="360"/>
        <w:jc w:val="both"/>
        <w:rPr>
          <w:color w:val="000000" w:themeColor="text1"/>
          <w:szCs w:val="24"/>
        </w:rPr>
      </w:pPr>
      <w:r>
        <w:rPr>
          <w:color w:val="000000" w:themeColor="text1"/>
          <w:szCs w:val="24"/>
        </w:rPr>
        <w:t>Мухина В.С. Возрастная психология: феноменология развития, детство, отрочество Учебник для студ. вузов. [Текст]:  - М.: Издательский центр «Академия», 1999. - 456 с.</w:t>
      </w:r>
    </w:p>
    <w:p w:rsidR="004422BA" w:rsidRDefault="004422BA" w:rsidP="004422BA">
      <w:pPr>
        <w:numPr>
          <w:ilvl w:val="0"/>
          <w:numId w:val="3"/>
        </w:numPr>
        <w:spacing w:after="0" w:line="276" w:lineRule="auto"/>
        <w:ind w:left="720" w:right="0" w:hanging="360"/>
        <w:jc w:val="both"/>
        <w:rPr>
          <w:color w:val="000000" w:themeColor="text1"/>
          <w:szCs w:val="24"/>
        </w:rPr>
      </w:pPr>
      <w:r>
        <w:rPr>
          <w:color w:val="000000" w:themeColor="text1"/>
          <w:szCs w:val="24"/>
        </w:rPr>
        <w:lastRenderedPageBreak/>
        <w:t xml:space="preserve">Глаголева, Е.А. Преодоление трудностей при обучении младших школьников чтению </w:t>
      </w:r>
      <w:proofErr w:type="spellStart"/>
      <w:r>
        <w:rPr>
          <w:color w:val="000000" w:themeColor="text1"/>
          <w:szCs w:val="24"/>
        </w:rPr>
        <w:t>иписьму</w:t>
      </w:r>
      <w:proofErr w:type="spellEnd"/>
      <w:r>
        <w:rPr>
          <w:color w:val="000000" w:themeColor="text1"/>
          <w:szCs w:val="24"/>
        </w:rPr>
        <w:t xml:space="preserve"> [Текст] // Воспитание и обучение детей с нарушениями в развитии. – 2003. - №4.  </w:t>
      </w:r>
    </w:p>
    <w:p w:rsidR="004422BA" w:rsidRDefault="004422BA" w:rsidP="004422BA">
      <w:pPr>
        <w:numPr>
          <w:ilvl w:val="0"/>
          <w:numId w:val="3"/>
        </w:numPr>
        <w:spacing w:after="0" w:line="276" w:lineRule="auto"/>
        <w:ind w:left="720" w:right="0" w:hanging="360"/>
        <w:jc w:val="both"/>
        <w:rPr>
          <w:color w:val="000000" w:themeColor="text1"/>
          <w:szCs w:val="24"/>
        </w:rPr>
      </w:pPr>
      <w:r>
        <w:rPr>
          <w:color w:val="000000" w:themeColor="text1"/>
          <w:szCs w:val="24"/>
        </w:rPr>
        <w:t xml:space="preserve">Егоров, Т.Г. Психология овладения навыком чтения [Текст] / Т.Г. Егоров. – М.: Просвещение, 1963. </w:t>
      </w:r>
    </w:p>
    <w:p w:rsidR="004422BA" w:rsidRDefault="004422BA" w:rsidP="004422BA">
      <w:pPr>
        <w:numPr>
          <w:ilvl w:val="0"/>
          <w:numId w:val="3"/>
        </w:numPr>
        <w:spacing w:after="0" w:line="276" w:lineRule="auto"/>
        <w:ind w:left="720" w:right="0" w:hanging="360"/>
        <w:jc w:val="both"/>
        <w:rPr>
          <w:color w:val="000000" w:themeColor="text1"/>
          <w:szCs w:val="24"/>
        </w:rPr>
      </w:pPr>
      <w:proofErr w:type="spellStart"/>
      <w:r>
        <w:rPr>
          <w:color w:val="000000" w:themeColor="text1"/>
          <w:szCs w:val="24"/>
        </w:rPr>
        <w:t>Жинкин</w:t>
      </w:r>
      <w:proofErr w:type="spellEnd"/>
      <w:r>
        <w:rPr>
          <w:color w:val="000000" w:themeColor="text1"/>
          <w:szCs w:val="24"/>
        </w:rPr>
        <w:t xml:space="preserve">, Н.И. Механизмы речи [Текст] / Н.И. </w:t>
      </w:r>
      <w:proofErr w:type="spellStart"/>
      <w:r>
        <w:rPr>
          <w:color w:val="000000" w:themeColor="text1"/>
          <w:szCs w:val="24"/>
        </w:rPr>
        <w:t>Жинкин</w:t>
      </w:r>
      <w:proofErr w:type="spellEnd"/>
      <w:r>
        <w:rPr>
          <w:color w:val="000000" w:themeColor="text1"/>
          <w:szCs w:val="24"/>
        </w:rPr>
        <w:t xml:space="preserve">. – М.: Правда, 1959. </w:t>
      </w:r>
    </w:p>
    <w:p w:rsidR="004422BA" w:rsidRDefault="004422BA" w:rsidP="004422BA">
      <w:pPr>
        <w:numPr>
          <w:ilvl w:val="0"/>
          <w:numId w:val="3"/>
        </w:numPr>
        <w:spacing w:after="0" w:line="276" w:lineRule="auto"/>
        <w:ind w:left="720" w:right="0" w:hanging="360"/>
        <w:jc w:val="both"/>
        <w:rPr>
          <w:color w:val="000000" w:themeColor="text1"/>
          <w:szCs w:val="24"/>
        </w:rPr>
      </w:pPr>
      <w:proofErr w:type="spellStart"/>
      <w:r>
        <w:rPr>
          <w:color w:val="000000" w:themeColor="text1"/>
          <w:szCs w:val="24"/>
        </w:rPr>
        <w:t>Зикеев</w:t>
      </w:r>
      <w:proofErr w:type="spellEnd"/>
      <w:r>
        <w:rPr>
          <w:color w:val="000000" w:themeColor="text1"/>
          <w:szCs w:val="24"/>
        </w:rPr>
        <w:t xml:space="preserve">, А.Г. Развитие речи учащихся специальных (коррекционных) образовательных учреждений [Текст] / А.Г. </w:t>
      </w:r>
      <w:proofErr w:type="spellStart"/>
      <w:r>
        <w:rPr>
          <w:color w:val="000000" w:themeColor="text1"/>
          <w:szCs w:val="24"/>
        </w:rPr>
        <w:t>Зикеев</w:t>
      </w:r>
      <w:proofErr w:type="spellEnd"/>
      <w:r>
        <w:rPr>
          <w:color w:val="000000" w:themeColor="text1"/>
          <w:szCs w:val="24"/>
        </w:rPr>
        <w:t xml:space="preserve">. – М.: Издательский центр «Академия», 2000. </w:t>
      </w:r>
    </w:p>
    <w:p w:rsidR="004422BA" w:rsidRDefault="004422BA" w:rsidP="004422BA">
      <w:pPr>
        <w:numPr>
          <w:ilvl w:val="0"/>
          <w:numId w:val="3"/>
        </w:numPr>
        <w:spacing w:after="0" w:line="276" w:lineRule="auto"/>
        <w:ind w:left="720" w:right="0" w:hanging="360"/>
        <w:jc w:val="both"/>
        <w:rPr>
          <w:color w:val="000000" w:themeColor="text1"/>
          <w:szCs w:val="24"/>
        </w:rPr>
      </w:pPr>
      <w:r>
        <w:rPr>
          <w:color w:val="000000" w:themeColor="text1"/>
          <w:szCs w:val="24"/>
        </w:rPr>
        <w:t xml:space="preserve">Иваненко, С.Ф. Формирование навыков чтения у детей при тяжёлых нарушениях речи [Текст] / С.Ф. Иваненко. – М.: Просвещение, 1987. </w:t>
      </w:r>
    </w:p>
    <w:p w:rsidR="004422BA" w:rsidRDefault="004422BA" w:rsidP="004422BA">
      <w:pPr>
        <w:numPr>
          <w:ilvl w:val="0"/>
          <w:numId w:val="3"/>
        </w:numPr>
        <w:spacing w:after="0" w:line="276" w:lineRule="auto"/>
        <w:ind w:left="720" w:right="0" w:hanging="360"/>
        <w:jc w:val="both"/>
        <w:rPr>
          <w:color w:val="000000" w:themeColor="text1"/>
          <w:szCs w:val="24"/>
        </w:rPr>
      </w:pPr>
      <w:r>
        <w:rPr>
          <w:color w:val="000000" w:themeColor="text1"/>
          <w:szCs w:val="24"/>
        </w:rPr>
        <w:t>Иванов, Е.</w:t>
      </w:r>
      <w:proofErr w:type="gramStart"/>
      <w:r>
        <w:rPr>
          <w:color w:val="000000" w:themeColor="text1"/>
          <w:szCs w:val="24"/>
        </w:rPr>
        <w:t>С.</w:t>
      </w:r>
      <w:proofErr w:type="gramEnd"/>
      <w:r>
        <w:rPr>
          <w:color w:val="000000" w:themeColor="text1"/>
          <w:szCs w:val="24"/>
        </w:rPr>
        <w:t xml:space="preserve"> Что такое умственная отсталость [Текст] / Е.С. Иванов, Д.Н. Исаев. – СПб</w:t>
      </w:r>
      <w:proofErr w:type="gramStart"/>
      <w:r>
        <w:rPr>
          <w:color w:val="000000" w:themeColor="text1"/>
          <w:szCs w:val="24"/>
        </w:rPr>
        <w:t xml:space="preserve">., </w:t>
      </w:r>
      <w:proofErr w:type="gramEnd"/>
      <w:r>
        <w:rPr>
          <w:color w:val="000000" w:themeColor="text1"/>
          <w:szCs w:val="24"/>
        </w:rPr>
        <w:t xml:space="preserve">2000. </w:t>
      </w:r>
    </w:p>
    <w:p w:rsidR="004422BA" w:rsidRDefault="004422BA" w:rsidP="004422BA">
      <w:pPr>
        <w:numPr>
          <w:ilvl w:val="0"/>
          <w:numId w:val="3"/>
        </w:numPr>
        <w:spacing w:after="0" w:line="276" w:lineRule="auto"/>
        <w:ind w:left="720" w:right="0" w:hanging="360"/>
        <w:jc w:val="both"/>
        <w:rPr>
          <w:color w:val="000000" w:themeColor="text1"/>
        </w:rPr>
      </w:pPr>
      <w:r>
        <w:rPr>
          <w:color w:val="000000" w:themeColor="text1"/>
        </w:rPr>
        <w:t xml:space="preserve">Иншакова, О.Б. Письмо и чтение: трудности обучения и коррекция [Текст] / О.Б. Иншакова.– М.: Педагогика, 2000. </w:t>
      </w:r>
    </w:p>
    <w:p w:rsidR="004422BA" w:rsidRDefault="004422BA" w:rsidP="004422BA">
      <w:pPr>
        <w:numPr>
          <w:ilvl w:val="0"/>
          <w:numId w:val="3"/>
        </w:numPr>
        <w:spacing w:after="0" w:line="276" w:lineRule="auto"/>
        <w:ind w:left="720" w:right="0" w:hanging="360"/>
        <w:jc w:val="both"/>
        <w:rPr>
          <w:color w:val="000000" w:themeColor="text1"/>
        </w:rPr>
      </w:pPr>
      <w:r>
        <w:rPr>
          <w:color w:val="000000" w:themeColor="text1"/>
        </w:rPr>
        <w:t xml:space="preserve">Каше, Г.А. Предупреждение нарушений чтения и письма у детей с недостатками произношения [Текст] // Недостатки речи у учащихся начальных классов массовой школы / </w:t>
      </w:r>
      <w:proofErr w:type="spellStart"/>
      <w:r>
        <w:rPr>
          <w:color w:val="000000" w:themeColor="text1"/>
        </w:rPr>
        <w:t>Подред</w:t>
      </w:r>
      <w:proofErr w:type="spellEnd"/>
      <w:r>
        <w:rPr>
          <w:color w:val="000000" w:themeColor="text1"/>
        </w:rPr>
        <w:t xml:space="preserve">. </w:t>
      </w:r>
      <w:proofErr w:type="spellStart"/>
      <w:r>
        <w:rPr>
          <w:color w:val="000000" w:themeColor="text1"/>
        </w:rPr>
        <w:t>Р.Е.Левиной</w:t>
      </w:r>
      <w:proofErr w:type="spellEnd"/>
      <w:r>
        <w:rPr>
          <w:color w:val="000000" w:themeColor="text1"/>
        </w:rPr>
        <w:t>. – М.: Правда, 1965. Корнев, А.Н. Нарушение чтения и письма у детей [Текст] / А.Н. Корнев. – СПб</w:t>
      </w:r>
      <w:proofErr w:type="gramStart"/>
      <w:r>
        <w:rPr>
          <w:color w:val="000000" w:themeColor="text1"/>
        </w:rPr>
        <w:t xml:space="preserve">., </w:t>
      </w:r>
      <w:proofErr w:type="gramEnd"/>
      <w:r>
        <w:rPr>
          <w:color w:val="000000" w:themeColor="text1"/>
        </w:rPr>
        <w:t>1997. 25</w:t>
      </w:r>
    </w:p>
    <w:p w:rsidR="004422BA" w:rsidRDefault="004422BA" w:rsidP="004422BA">
      <w:pPr>
        <w:numPr>
          <w:ilvl w:val="0"/>
          <w:numId w:val="3"/>
        </w:numPr>
        <w:spacing w:after="0" w:line="276" w:lineRule="auto"/>
        <w:ind w:left="720" w:right="0" w:hanging="360"/>
        <w:jc w:val="both"/>
        <w:rPr>
          <w:color w:val="000000" w:themeColor="text1"/>
        </w:rPr>
      </w:pPr>
      <w:r>
        <w:rPr>
          <w:color w:val="000000" w:themeColor="text1"/>
        </w:rPr>
        <w:t>Максимук Н.Н. Игры по обучению грамоте и чтению.- М.: ВАКО, 2004.- 128с.</w:t>
      </w:r>
    </w:p>
    <w:p w:rsidR="004422BA" w:rsidRDefault="004422BA" w:rsidP="004422BA">
      <w:pPr>
        <w:spacing w:after="0" w:line="240" w:lineRule="auto"/>
        <w:jc w:val="center"/>
        <w:rPr>
          <w:b/>
          <w:iCs/>
          <w:color w:val="000000" w:themeColor="text1"/>
          <w:spacing w:val="-8"/>
          <w:sz w:val="28"/>
          <w:szCs w:val="24"/>
        </w:rPr>
      </w:pPr>
    </w:p>
    <w:p w:rsidR="004422BA" w:rsidRDefault="004422BA" w:rsidP="004422BA">
      <w:pPr>
        <w:spacing w:after="0" w:line="240" w:lineRule="auto"/>
        <w:jc w:val="center"/>
        <w:rPr>
          <w:b/>
          <w:iCs/>
          <w:color w:val="000000" w:themeColor="text1"/>
          <w:spacing w:val="-8"/>
          <w:sz w:val="28"/>
          <w:szCs w:val="24"/>
        </w:rPr>
      </w:pPr>
    </w:p>
    <w:p w:rsidR="004422BA" w:rsidRDefault="004422BA" w:rsidP="004422BA">
      <w:pPr>
        <w:spacing w:after="0" w:line="240" w:lineRule="auto"/>
        <w:jc w:val="center"/>
        <w:rPr>
          <w:b/>
          <w:iCs/>
          <w:color w:val="000000" w:themeColor="text1"/>
          <w:spacing w:val="-8"/>
          <w:sz w:val="28"/>
          <w:szCs w:val="24"/>
        </w:rPr>
      </w:pPr>
    </w:p>
    <w:p w:rsidR="004422BA" w:rsidRDefault="004422BA" w:rsidP="004422BA">
      <w:pPr>
        <w:spacing w:after="0" w:line="240" w:lineRule="auto"/>
        <w:jc w:val="center"/>
        <w:rPr>
          <w:b/>
          <w:iCs/>
          <w:color w:val="000000" w:themeColor="text1"/>
          <w:spacing w:val="-8"/>
          <w:sz w:val="28"/>
          <w:szCs w:val="24"/>
        </w:rPr>
      </w:pPr>
    </w:p>
    <w:p w:rsidR="004422BA" w:rsidRDefault="004422BA" w:rsidP="004422BA">
      <w:pPr>
        <w:spacing w:after="0" w:line="240" w:lineRule="auto"/>
        <w:jc w:val="center"/>
        <w:rPr>
          <w:b/>
          <w:bCs/>
          <w:color w:val="000000" w:themeColor="text1"/>
          <w:spacing w:val="-8"/>
          <w:sz w:val="28"/>
          <w:szCs w:val="28"/>
        </w:rPr>
      </w:pPr>
    </w:p>
    <w:p w:rsidR="004422BA" w:rsidRDefault="004422BA" w:rsidP="004422BA">
      <w:pPr>
        <w:spacing w:after="0" w:line="240" w:lineRule="auto"/>
        <w:jc w:val="center"/>
        <w:rPr>
          <w:b/>
          <w:bCs/>
          <w:color w:val="000000" w:themeColor="text1"/>
          <w:spacing w:val="-8"/>
          <w:sz w:val="28"/>
          <w:szCs w:val="28"/>
        </w:rPr>
      </w:pPr>
    </w:p>
    <w:p w:rsidR="004422BA" w:rsidRDefault="004422BA" w:rsidP="004422BA">
      <w:pPr>
        <w:spacing w:after="0" w:line="240" w:lineRule="auto"/>
        <w:jc w:val="center"/>
        <w:rPr>
          <w:b/>
          <w:bCs/>
          <w:color w:val="000000" w:themeColor="text1"/>
          <w:spacing w:val="-8"/>
          <w:sz w:val="28"/>
          <w:szCs w:val="28"/>
        </w:rPr>
      </w:pPr>
    </w:p>
    <w:p w:rsidR="004422BA" w:rsidRDefault="004422BA" w:rsidP="004422BA">
      <w:pPr>
        <w:spacing w:after="0" w:line="240" w:lineRule="auto"/>
        <w:jc w:val="center"/>
        <w:rPr>
          <w:b/>
          <w:bCs/>
          <w:color w:val="000000" w:themeColor="text1"/>
          <w:spacing w:val="-8"/>
          <w:sz w:val="28"/>
          <w:szCs w:val="28"/>
        </w:rPr>
      </w:pPr>
    </w:p>
    <w:p w:rsidR="004422BA" w:rsidRDefault="004422BA" w:rsidP="004422BA">
      <w:pPr>
        <w:spacing w:after="0" w:line="240" w:lineRule="auto"/>
        <w:jc w:val="center"/>
        <w:rPr>
          <w:b/>
          <w:bCs/>
          <w:color w:val="000000" w:themeColor="text1"/>
          <w:spacing w:val="-8"/>
          <w:sz w:val="28"/>
          <w:szCs w:val="28"/>
        </w:rPr>
      </w:pPr>
    </w:p>
    <w:p w:rsidR="004422BA" w:rsidRDefault="004422BA" w:rsidP="004422BA">
      <w:pPr>
        <w:spacing w:after="0" w:line="240" w:lineRule="auto"/>
        <w:jc w:val="center"/>
        <w:rPr>
          <w:b/>
          <w:bCs/>
          <w:iCs/>
          <w:color w:val="000000" w:themeColor="text1"/>
          <w:spacing w:val="-8"/>
          <w:sz w:val="28"/>
          <w:szCs w:val="28"/>
        </w:rPr>
      </w:pPr>
    </w:p>
    <w:p w:rsidR="004422BA" w:rsidRDefault="004422BA" w:rsidP="004422BA">
      <w:pPr>
        <w:spacing w:after="0" w:line="240" w:lineRule="auto"/>
        <w:jc w:val="center"/>
        <w:rPr>
          <w:b/>
          <w:iCs/>
          <w:color w:val="000000" w:themeColor="text1"/>
          <w:spacing w:val="-8"/>
          <w:sz w:val="28"/>
          <w:szCs w:val="24"/>
        </w:rPr>
      </w:pPr>
    </w:p>
    <w:p w:rsidR="004422BA" w:rsidRDefault="004422BA" w:rsidP="004422BA">
      <w:pPr>
        <w:spacing w:after="0" w:line="240" w:lineRule="auto"/>
        <w:jc w:val="center"/>
        <w:rPr>
          <w:b/>
          <w:iCs/>
          <w:color w:val="000000" w:themeColor="text1"/>
          <w:spacing w:val="-8"/>
          <w:sz w:val="28"/>
          <w:szCs w:val="24"/>
        </w:rPr>
      </w:pPr>
      <w:r>
        <w:rPr>
          <w:b/>
          <w:iCs/>
          <w:color w:val="000000" w:themeColor="text1"/>
          <w:spacing w:val="-8"/>
          <w:sz w:val="28"/>
          <w:szCs w:val="24"/>
        </w:rPr>
        <w:t>Календарно-тематическое планирование</w:t>
      </w:r>
    </w:p>
    <w:tbl>
      <w:tblPr>
        <w:tblpPr w:leftFromText="180" w:rightFromText="180" w:vertAnchor="text" w:horzAnchor="page" w:tblpX="501" w:tblpY="10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6"/>
        <w:gridCol w:w="708"/>
        <w:gridCol w:w="6096"/>
        <w:gridCol w:w="45"/>
        <w:gridCol w:w="1089"/>
        <w:gridCol w:w="2082"/>
        <w:gridCol w:w="3588"/>
      </w:tblGrid>
      <w:tr w:rsidR="004422BA" w:rsidTr="004422BA">
        <w:trPr>
          <w:cantSplit/>
          <w:trHeight w:val="1308"/>
        </w:trPr>
        <w:tc>
          <w:tcPr>
            <w:tcW w:w="675" w:type="dxa"/>
            <w:vAlign w:val="center"/>
          </w:tcPr>
          <w:p w:rsidR="004422BA" w:rsidRDefault="004422BA" w:rsidP="004422BA">
            <w:pPr>
              <w:widowControl w:val="0"/>
              <w:spacing w:after="0" w:line="240" w:lineRule="auto"/>
              <w:jc w:val="center"/>
              <w:rPr>
                <w:iCs/>
                <w:color w:val="000000" w:themeColor="text1"/>
                <w:spacing w:val="-8"/>
                <w:sz w:val="18"/>
                <w:szCs w:val="24"/>
              </w:rPr>
            </w:pPr>
            <w:r>
              <w:rPr>
                <w:color w:val="000000" w:themeColor="text1"/>
                <w:sz w:val="18"/>
                <w:szCs w:val="24"/>
              </w:rPr>
              <w:lastRenderedPageBreak/>
              <w:br w:type="page" w:clear="all"/>
            </w:r>
            <w:r>
              <w:rPr>
                <w:iCs/>
                <w:color w:val="000000" w:themeColor="text1"/>
                <w:spacing w:val="-8"/>
                <w:sz w:val="18"/>
                <w:szCs w:val="24"/>
              </w:rPr>
              <w:br w:type="page" w:clear="all"/>
            </w:r>
            <w:r>
              <w:rPr>
                <w:iCs/>
                <w:color w:val="000000" w:themeColor="text1"/>
                <w:spacing w:val="-8"/>
                <w:sz w:val="18"/>
                <w:szCs w:val="24"/>
              </w:rPr>
              <w:br w:type="page" w:clear="all"/>
              <w:t xml:space="preserve">№ </w:t>
            </w:r>
            <w:proofErr w:type="gramStart"/>
            <w:r>
              <w:rPr>
                <w:iCs/>
                <w:color w:val="000000" w:themeColor="text1"/>
                <w:spacing w:val="-8"/>
                <w:sz w:val="18"/>
                <w:szCs w:val="24"/>
              </w:rPr>
              <w:t>п</w:t>
            </w:r>
            <w:proofErr w:type="gramEnd"/>
            <w:r>
              <w:rPr>
                <w:iCs/>
                <w:color w:val="000000" w:themeColor="text1"/>
                <w:spacing w:val="-8"/>
                <w:sz w:val="18"/>
                <w:szCs w:val="24"/>
              </w:rPr>
              <w:t>/п</w:t>
            </w:r>
          </w:p>
          <w:p w:rsidR="004422BA" w:rsidRDefault="004422BA" w:rsidP="004422BA">
            <w:pPr>
              <w:widowControl w:val="0"/>
              <w:spacing w:after="0" w:line="240" w:lineRule="auto"/>
              <w:jc w:val="center"/>
              <w:rPr>
                <w:color w:val="000000" w:themeColor="text1"/>
                <w:sz w:val="18"/>
                <w:szCs w:val="24"/>
              </w:rPr>
            </w:pPr>
            <w:r>
              <w:rPr>
                <w:color w:val="000000" w:themeColor="text1"/>
                <w:sz w:val="18"/>
                <w:szCs w:val="24"/>
              </w:rPr>
              <w:t>(№ урока)</w:t>
            </w:r>
          </w:p>
        </w:tc>
        <w:tc>
          <w:tcPr>
            <w:tcW w:w="1134" w:type="dxa"/>
            <w:gridSpan w:val="2"/>
            <w:vAlign w:val="center"/>
          </w:tcPr>
          <w:p w:rsidR="004422BA" w:rsidRDefault="004422BA" w:rsidP="004422BA">
            <w:pPr>
              <w:widowControl w:val="0"/>
              <w:spacing w:after="0" w:line="240" w:lineRule="auto"/>
              <w:ind w:left="-108"/>
              <w:jc w:val="center"/>
              <w:rPr>
                <w:color w:val="000000" w:themeColor="text1"/>
                <w:sz w:val="18"/>
                <w:szCs w:val="24"/>
              </w:rPr>
            </w:pPr>
            <w:r>
              <w:rPr>
                <w:color w:val="000000" w:themeColor="text1"/>
                <w:sz w:val="18"/>
                <w:szCs w:val="24"/>
              </w:rPr>
              <w:t xml:space="preserve">Дата  </w:t>
            </w:r>
          </w:p>
          <w:p w:rsidR="004422BA" w:rsidRDefault="004422BA" w:rsidP="004422BA">
            <w:pPr>
              <w:widowControl w:val="0"/>
              <w:spacing w:after="0" w:line="240" w:lineRule="auto"/>
              <w:jc w:val="center"/>
              <w:rPr>
                <w:color w:val="000000" w:themeColor="text1"/>
                <w:sz w:val="18"/>
                <w:szCs w:val="24"/>
              </w:rPr>
            </w:pPr>
            <w:r>
              <w:rPr>
                <w:color w:val="000000" w:themeColor="text1"/>
                <w:sz w:val="18"/>
                <w:szCs w:val="24"/>
              </w:rPr>
              <w:t xml:space="preserve"> </w:t>
            </w:r>
          </w:p>
          <w:p w:rsidR="004422BA" w:rsidRDefault="004422BA" w:rsidP="004422BA">
            <w:pPr>
              <w:widowControl w:val="0"/>
              <w:spacing w:after="0" w:line="240" w:lineRule="auto"/>
              <w:jc w:val="center"/>
              <w:rPr>
                <w:color w:val="000000" w:themeColor="text1"/>
                <w:sz w:val="18"/>
                <w:szCs w:val="24"/>
              </w:rPr>
            </w:pPr>
          </w:p>
        </w:tc>
        <w:tc>
          <w:tcPr>
            <w:tcW w:w="6141" w:type="dxa"/>
            <w:gridSpan w:val="2"/>
            <w:vAlign w:val="center"/>
          </w:tcPr>
          <w:p w:rsidR="004422BA" w:rsidRDefault="004422BA" w:rsidP="004422BA">
            <w:pPr>
              <w:widowControl w:val="0"/>
              <w:spacing w:after="0" w:line="240" w:lineRule="auto"/>
              <w:jc w:val="center"/>
              <w:rPr>
                <w:color w:val="000000" w:themeColor="text1"/>
                <w:szCs w:val="24"/>
              </w:rPr>
            </w:pPr>
            <w:r>
              <w:rPr>
                <w:color w:val="000000" w:themeColor="text1"/>
                <w:szCs w:val="24"/>
              </w:rPr>
              <w:t>Тема урока</w:t>
            </w:r>
          </w:p>
        </w:tc>
        <w:tc>
          <w:tcPr>
            <w:tcW w:w="1089" w:type="dxa"/>
            <w:vAlign w:val="center"/>
          </w:tcPr>
          <w:p w:rsidR="004422BA" w:rsidRDefault="004422BA" w:rsidP="004422BA">
            <w:pPr>
              <w:spacing w:after="0" w:line="240" w:lineRule="auto"/>
              <w:jc w:val="center"/>
              <w:rPr>
                <w:color w:val="000000" w:themeColor="text1"/>
                <w:szCs w:val="24"/>
              </w:rPr>
            </w:pPr>
            <w:r>
              <w:rPr>
                <w:color w:val="000000" w:themeColor="text1"/>
                <w:szCs w:val="24"/>
              </w:rPr>
              <w:t xml:space="preserve">Форма </w:t>
            </w:r>
            <w:proofErr w:type="gramStart"/>
            <w:r>
              <w:rPr>
                <w:color w:val="000000" w:themeColor="text1"/>
                <w:szCs w:val="24"/>
              </w:rPr>
              <w:t>учебного</w:t>
            </w:r>
            <w:proofErr w:type="gramEnd"/>
          </w:p>
          <w:p w:rsidR="004422BA" w:rsidRDefault="004422BA" w:rsidP="004422BA">
            <w:pPr>
              <w:spacing w:after="0" w:line="240" w:lineRule="auto"/>
              <w:jc w:val="center"/>
              <w:rPr>
                <w:color w:val="000000" w:themeColor="text1"/>
                <w:szCs w:val="24"/>
              </w:rPr>
            </w:pPr>
            <w:r>
              <w:rPr>
                <w:color w:val="000000" w:themeColor="text1"/>
                <w:szCs w:val="24"/>
              </w:rPr>
              <w:t>занятия,</w:t>
            </w:r>
          </w:p>
          <w:p w:rsidR="004422BA" w:rsidRDefault="004422BA" w:rsidP="004422BA">
            <w:pPr>
              <w:widowControl w:val="0"/>
              <w:spacing w:after="0" w:line="240" w:lineRule="auto"/>
              <w:jc w:val="center"/>
              <w:rPr>
                <w:i/>
                <w:color w:val="000000" w:themeColor="text1"/>
                <w:szCs w:val="24"/>
              </w:rPr>
            </w:pPr>
            <w:r>
              <w:rPr>
                <w:color w:val="000000" w:themeColor="text1"/>
                <w:szCs w:val="24"/>
              </w:rPr>
              <w:t>урока</w:t>
            </w:r>
          </w:p>
        </w:tc>
        <w:tc>
          <w:tcPr>
            <w:tcW w:w="2082" w:type="dxa"/>
            <w:vAlign w:val="center"/>
          </w:tcPr>
          <w:p w:rsidR="004422BA" w:rsidRDefault="004422BA" w:rsidP="004422BA">
            <w:pPr>
              <w:spacing w:after="0" w:line="240" w:lineRule="auto"/>
              <w:jc w:val="center"/>
              <w:rPr>
                <w:color w:val="000000" w:themeColor="text1"/>
                <w:szCs w:val="24"/>
              </w:rPr>
            </w:pPr>
            <w:r>
              <w:rPr>
                <w:color w:val="000000" w:themeColor="text1"/>
                <w:szCs w:val="24"/>
              </w:rPr>
              <w:t>Тип</w:t>
            </w:r>
          </w:p>
          <w:p w:rsidR="004422BA" w:rsidRDefault="004422BA" w:rsidP="004422BA">
            <w:pPr>
              <w:spacing w:after="0" w:line="240" w:lineRule="auto"/>
              <w:jc w:val="center"/>
              <w:rPr>
                <w:color w:val="000000" w:themeColor="text1"/>
                <w:szCs w:val="24"/>
              </w:rPr>
            </w:pPr>
            <w:r>
              <w:rPr>
                <w:color w:val="000000" w:themeColor="text1"/>
                <w:szCs w:val="24"/>
              </w:rPr>
              <w:t>учебного</w:t>
            </w:r>
          </w:p>
          <w:p w:rsidR="004422BA" w:rsidRDefault="004422BA" w:rsidP="004422BA">
            <w:pPr>
              <w:spacing w:after="0" w:line="240" w:lineRule="auto"/>
              <w:jc w:val="center"/>
              <w:rPr>
                <w:color w:val="000000" w:themeColor="text1"/>
                <w:szCs w:val="24"/>
              </w:rPr>
            </w:pPr>
            <w:r>
              <w:rPr>
                <w:color w:val="000000" w:themeColor="text1"/>
                <w:szCs w:val="24"/>
              </w:rPr>
              <w:t>занятия,</w:t>
            </w:r>
          </w:p>
          <w:p w:rsidR="004422BA" w:rsidRDefault="004422BA" w:rsidP="004422BA">
            <w:pPr>
              <w:widowControl w:val="0"/>
              <w:spacing w:after="0" w:line="240" w:lineRule="auto"/>
              <w:jc w:val="center"/>
              <w:rPr>
                <w:color w:val="000000" w:themeColor="text1"/>
                <w:szCs w:val="24"/>
              </w:rPr>
            </w:pPr>
            <w:r>
              <w:rPr>
                <w:color w:val="000000" w:themeColor="text1"/>
                <w:szCs w:val="24"/>
              </w:rPr>
              <w:t>урока</w:t>
            </w:r>
          </w:p>
        </w:tc>
        <w:tc>
          <w:tcPr>
            <w:tcW w:w="3588" w:type="dxa"/>
            <w:vAlign w:val="center"/>
          </w:tcPr>
          <w:p w:rsidR="004422BA" w:rsidRDefault="004422BA" w:rsidP="004422BA">
            <w:pPr>
              <w:spacing w:after="0" w:line="240" w:lineRule="auto"/>
              <w:ind w:right="-108"/>
              <w:jc w:val="center"/>
              <w:rPr>
                <w:color w:val="000000" w:themeColor="text1"/>
                <w:szCs w:val="24"/>
              </w:rPr>
            </w:pPr>
            <w:r>
              <w:rPr>
                <w:color w:val="000000" w:themeColor="text1"/>
                <w:szCs w:val="24"/>
              </w:rPr>
              <w:t xml:space="preserve">Виды </w:t>
            </w:r>
            <w:proofErr w:type="gramStart"/>
            <w:r>
              <w:rPr>
                <w:color w:val="000000" w:themeColor="text1"/>
                <w:szCs w:val="24"/>
              </w:rPr>
              <w:t>учебной</w:t>
            </w:r>
            <w:proofErr w:type="gramEnd"/>
          </w:p>
          <w:p w:rsidR="004422BA" w:rsidRDefault="004422BA" w:rsidP="004422BA">
            <w:pPr>
              <w:widowControl w:val="0"/>
              <w:spacing w:after="0" w:line="240" w:lineRule="auto"/>
              <w:ind w:right="-108"/>
              <w:jc w:val="center"/>
              <w:rPr>
                <w:i/>
                <w:color w:val="000000" w:themeColor="text1"/>
                <w:szCs w:val="24"/>
              </w:rPr>
            </w:pPr>
            <w:r>
              <w:rPr>
                <w:color w:val="000000" w:themeColor="text1"/>
                <w:szCs w:val="24"/>
              </w:rPr>
              <w:t xml:space="preserve">деятельности </w:t>
            </w:r>
            <w:proofErr w:type="gramStart"/>
            <w:r>
              <w:rPr>
                <w:color w:val="000000" w:themeColor="text1"/>
                <w:szCs w:val="24"/>
              </w:rPr>
              <w:t>обучающихся</w:t>
            </w:r>
            <w:proofErr w:type="gramEnd"/>
            <w:r>
              <w:rPr>
                <w:color w:val="000000" w:themeColor="text1"/>
                <w:szCs w:val="24"/>
              </w:rPr>
              <w:t xml:space="preserve"> на уроке</w:t>
            </w:r>
          </w:p>
        </w:tc>
      </w:tr>
      <w:tr w:rsidR="004422BA" w:rsidTr="004422BA">
        <w:trPr>
          <w:trHeight w:val="150"/>
        </w:trPr>
        <w:tc>
          <w:tcPr>
            <w:tcW w:w="14709" w:type="dxa"/>
            <w:gridSpan w:val="8"/>
          </w:tcPr>
          <w:p w:rsidR="004422BA" w:rsidRDefault="004422BA" w:rsidP="004422BA">
            <w:pPr>
              <w:widowControl w:val="0"/>
              <w:spacing w:after="0" w:line="240" w:lineRule="auto"/>
              <w:jc w:val="center"/>
              <w:rPr>
                <w:b/>
                <w:bCs/>
                <w:i/>
                <w:szCs w:val="24"/>
              </w:rPr>
            </w:pPr>
            <w:r>
              <w:rPr>
                <w:b/>
                <w:szCs w:val="24"/>
              </w:rPr>
              <w:t>Устное народное творчество. Сказки.-</w:t>
            </w:r>
            <w:r>
              <w:rPr>
                <w:b/>
                <w:i/>
                <w:szCs w:val="24"/>
              </w:rPr>
              <w:t>23 часа</w:t>
            </w:r>
          </w:p>
          <w:p w:rsidR="004422BA" w:rsidRDefault="004422BA" w:rsidP="004422BA">
            <w:pPr>
              <w:widowControl w:val="0"/>
              <w:spacing w:after="0" w:line="240" w:lineRule="auto"/>
              <w:jc w:val="center"/>
              <w:rPr>
                <w:b/>
                <w:bCs/>
                <w:szCs w:val="24"/>
              </w:rPr>
            </w:pPr>
            <w:r>
              <w:rPr>
                <w:b/>
                <w:bCs/>
                <w:szCs w:val="24"/>
                <w:lang w:val="en-US"/>
              </w:rPr>
              <w:t>I</w:t>
            </w:r>
            <w:r>
              <w:rPr>
                <w:b/>
                <w:bCs/>
                <w:szCs w:val="24"/>
              </w:rPr>
              <w:t xml:space="preserve"> четверть- 28 ч.</w:t>
            </w:r>
          </w:p>
          <w:p w:rsidR="004422BA" w:rsidRDefault="004422BA" w:rsidP="004422BA">
            <w:pPr>
              <w:widowControl w:val="0"/>
              <w:spacing w:after="0" w:line="240" w:lineRule="auto"/>
              <w:jc w:val="center"/>
              <w:rPr>
                <w:bCs/>
                <w:i/>
                <w:sz w:val="18"/>
                <w:szCs w:val="18"/>
              </w:rPr>
            </w:pP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0" w:name="_Hlk461484396"/>
            <w:bookmarkStart w:id="11" w:name="OLE_LINK163"/>
            <w:bookmarkStart w:id="12" w:name="OLE_LINK164"/>
            <w:bookmarkStart w:id="13" w:name="_Hlk461484829"/>
            <w:r>
              <w:rPr>
                <w:sz w:val="18"/>
                <w:szCs w:val="20"/>
              </w:rPr>
              <w:t>1.</w:t>
            </w:r>
          </w:p>
        </w:tc>
        <w:tc>
          <w:tcPr>
            <w:tcW w:w="1134" w:type="dxa"/>
            <w:gridSpan w:val="2"/>
          </w:tcPr>
          <w:p w:rsidR="004422BA" w:rsidRDefault="004422BA" w:rsidP="004422BA">
            <w:pPr>
              <w:widowControl w:val="0"/>
              <w:spacing w:after="0" w:line="240" w:lineRule="auto"/>
              <w:rPr>
                <w:sz w:val="18"/>
                <w:szCs w:val="18"/>
              </w:rPr>
            </w:pPr>
            <w:r>
              <w:rPr>
                <w:rFonts w:ascii="Arial Narrow" w:hAnsi="Arial Narrow" w:cs="Arial Narrow"/>
                <w:sz w:val="20"/>
                <w:szCs w:val="20"/>
              </w:rPr>
              <w:t xml:space="preserve"> </w:t>
            </w:r>
            <w:r>
              <w:rPr>
                <w:sz w:val="20"/>
                <w:szCs w:val="20"/>
              </w:rPr>
              <w:t xml:space="preserve"> 11.09</w:t>
            </w:r>
          </w:p>
          <w:p w:rsidR="004422BA" w:rsidRDefault="004422BA" w:rsidP="004422BA">
            <w:pPr>
              <w:widowControl w:val="0"/>
              <w:spacing w:after="0" w:line="240" w:lineRule="auto"/>
              <w:rPr>
                <w:szCs w:val="24"/>
              </w:rPr>
            </w:pPr>
          </w:p>
        </w:tc>
        <w:tc>
          <w:tcPr>
            <w:tcW w:w="6141" w:type="dxa"/>
            <w:gridSpan w:val="2"/>
          </w:tcPr>
          <w:p w:rsidR="004422BA" w:rsidRDefault="004422BA" w:rsidP="004422BA">
            <w:pPr>
              <w:spacing w:after="0" w:line="240" w:lineRule="auto"/>
              <w:rPr>
                <w:sz w:val="20"/>
              </w:rPr>
            </w:pPr>
            <w:r>
              <w:rPr>
                <w:sz w:val="20"/>
              </w:rPr>
              <w:t xml:space="preserve">Введение. Устное народное творчество. </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i/>
                <w:sz w:val="20"/>
                <w:szCs w:val="24"/>
              </w:rPr>
            </w:pPr>
            <w:bookmarkStart w:id="14" w:name="OLE_LINK114"/>
            <w:bookmarkStart w:id="15" w:name="OLE_LINK115"/>
            <w:r>
              <w:rPr>
                <w:sz w:val="20"/>
                <w:szCs w:val="24"/>
              </w:rPr>
              <w:t>Комбинированный</w:t>
            </w:r>
            <w:bookmarkEnd w:id="14"/>
            <w:bookmarkEnd w:id="15"/>
          </w:p>
        </w:tc>
        <w:tc>
          <w:tcPr>
            <w:tcW w:w="3588" w:type="dxa"/>
          </w:tcPr>
          <w:p w:rsidR="004422BA" w:rsidRDefault="004422BA" w:rsidP="004422BA">
            <w:pPr>
              <w:widowControl w:val="0"/>
              <w:spacing w:after="0" w:line="240" w:lineRule="auto"/>
              <w:ind w:right="-108"/>
              <w:rPr>
                <w:i/>
                <w:sz w:val="20"/>
                <w:szCs w:val="20"/>
              </w:rPr>
            </w:pPr>
            <w:bookmarkStart w:id="16" w:name="OLE_LINK187"/>
            <w:bookmarkStart w:id="17" w:name="OLE_LINK188"/>
            <w:r>
              <w:rPr>
                <w:i/>
                <w:sz w:val="20"/>
                <w:szCs w:val="20"/>
              </w:rPr>
              <w:t>Работа с учебником</w:t>
            </w:r>
            <w:bookmarkEnd w:id="16"/>
            <w:bookmarkEnd w:id="17"/>
            <w:r>
              <w:rPr>
                <w:i/>
                <w:sz w:val="20"/>
                <w:szCs w:val="20"/>
              </w:rPr>
              <w:t>. Редактирование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8" w:name="_Hlk462089915"/>
            <w:bookmarkEnd w:id="10"/>
            <w:bookmarkEnd w:id="11"/>
            <w:bookmarkEnd w:id="12"/>
            <w:bookmarkEnd w:id="13"/>
            <w:r>
              <w:rPr>
                <w:sz w:val="18"/>
                <w:szCs w:val="20"/>
              </w:rPr>
              <w:t>2.</w:t>
            </w:r>
          </w:p>
        </w:tc>
        <w:tc>
          <w:tcPr>
            <w:tcW w:w="1134" w:type="dxa"/>
            <w:gridSpan w:val="2"/>
          </w:tcPr>
          <w:p w:rsidR="004422BA" w:rsidRDefault="004422BA" w:rsidP="004422BA">
            <w:pPr>
              <w:widowControl w:val="0"/>
              <w:spacing w:after="0" w:line="240" w:lineRule="auto"/>
              <w:jc w:val="center"/>
              <w:rPr>
                <w:sz w:val="20"/>
                <w:szCs w:val="20"/>
              </w:rPr>
            </w:pPr>
            <w:r>
              <w:rPr>
                <w:sz w:val="20"/>
                <w:szCs w:val="20"/>
              </w:rPr>
              <w:t xml:space="preserve"> 12.09</w:t>
            </w:r>
          </w:p>
          <w:p w:rsidR="004422BA" w:rsidRDefault="004422BA" w:rsidP="004422BA">
            <w:pPr>
              <w:widowControl w:val="0"/>
              <w:spacing w:after="0" w:line="240" w:lineRule="auto"/>
              <w:jc w:val="center"/>
              <w:rPr>
                <w:sz w:val="18"/>
                <w:szCs w:val="18"/>
              </w:rPr>
            </w:pPr>
          </w:p>
        </w:tc>
        <w:tc>
          <w:tcPr>
            <w:tcW w:w="6141" w:type="dxa"/>
            <w:gridSpan w:val="2"/>
          </w:tcPr>
          <w:p w:rsidR="004422BA" w:rsidRDefault="004422BA" w:rsidP="004422BA">
            <w:pPr>
              <w:spacing w:after="0" w:line="240" w:lineRule="auto"/>
              <w:rPr>
                <w:sz w:val="20"/>
              </w:rPr>
            </w:pPr>
            <w:r>
              <w:rPr>
                <w:sz w:val="20"/>
              </w:rPr>
              <w:t xml:space="preserve">Считалки. </w:t>
            </w:r>
            <w:proofErr w:type="spellStart"/>
            <w:r>
              <w:rPr>
                <w:sz w:val="20"/>
              </w:rPr>
              <w:t>Потешки</w:t>
            </w:r>
            <w:proofErr w:type="spellEnd"/>
            <w:r>
              <w:rPr>
                <w:sz w:val="20"/>
              </w:rPr>
              <w:t>.  Фольклор родного края.</w:t>
            </w:r>
          </w:p>
        </w:tc>
        <w:tc>
          <w:tcPr>
            <w:tcW w:w="1089" w:type="dxa"/>
            <w:vAlign w:val="center"/>
          </w:tcPr>
          <w:p w:rsidR="004422BA" w:rsidRDefault="004422BA" w:rsidP="004422BA">
            <w:pPr>
              <w:widowControl w:val="0"/>
              <w:spacing w:after="0" w:line="240" w:lineRule="auto"/>
              <w:jc w:val="center"/>
              <w:rPr>
                <w:sz w:val="20"/>
                <w:szCs w:val="20"/>
              </w:rPr>
            </w:pPr>
            <w:proofErr w:type="gramStart"/>
            <w:r>
              <w:rPr>
                <w:sz w:val="20"/>
                <w:szCs w:val="24"/>
              </w:rPr>
              <w:t>у</w:t>
            </w:r>
            <w:proofErr w:type="gramEnd"/>
            <w:r>
              <w:rPr>
                <w:sz w:val="20"/>
                <w:szCs w:val="24"/>
              </w:rPr>
              <w:t>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bookmarkStart w:id="19" w:name="OLE_LINK152"/>
            <w:bookmarkStart w:id="20" w:name="OLE_LINK146"/>
            <w:bookmarkStart w:id="21" w:name="OLE_LINK189"/>
            <w:bookmarkStart w:id="22" w:name="OLE_LINK147"/>
            <w:r>
              <w:rPr>
                <w:i/>
                <w:sz w:val="20"/>
                <w:szCs w:val="20"/>
              </w:rPr>
              <w:t xml:space="preserve">Выполнение заданий по классификации  </w:t>
            </w:r>
            <w:bookmarkEnd w:id="19"/>
            <w:bookmarkEnd w:id="20"/>
            <w:bookmarkEnd w:id="21"/>
            <w:bookmarkEnd w:id="22"/>
          </w:p>
        </w:tc>
      </w:tr>
      <w:tr w:rsidR="004422BA" w:rsidTr="004422BA">
        <w:trPr>
          <w:trHeight w:val="479"/>
        </w:trPr>
        <w:tc>
          <w:tcPr>
            <w:tcW w:w="675" w:type="dxa"/>
          </w:tcPr>
          <w:p w:rsidR="004422BA" w:rsidRDefault="004422BA" w:rsidP="004422BA">
            <w:pPr>
              <w:widowControl w:val="0"/>
              <w:spacing w:after="0" w:line="240" w:lineRule="auto"/>
              <w:jc w:val="center"/>
              <w:rPr>
                <w:sz w:val="18"/>
                <w:szCs w:val="20"/>
              </w:rPr>
            </w:pPr>
            <w:bookmarkStart w:id="23" w:name="_Hlk462089891"/>
            <w:bookmarkEnd w:id="18"/>
            <w:r>
              <w:rPr>
                <w:sz w:val="18"/>
                <w:szCs w:val="20"/>
              </w:rPr>
              <w:t>3.</w:t>
            </w:r>
          </w:p>
        </w:tc>
        <w:tc>
          <w:tcPr>
            <w:tcW w:w="1134" w:type="dxa"/>
            <w:gridSpan w:val="2"/>
          </w:tcPr>
          <w:p w:rsidR="004422BA" w:rsidRDefault="004422BA" w:rsidP="004422BA">
            <w:pPr>
              <w:widowControl w:val="0"/>
              <w:spacing w:after="0" w:line="240" w:lineRule="auto"/>
              <w:jc w:val="center"/>
              <w:rPr>
                <w:sz w:val="18"/>
                <w:szCs w:val="18"/>
              </w:rPr>
            </w:pPr>
            <w:r>
              <w:rPr>
                <w:sz w:val="18"/>
              </w:rPr>
              <w:t xml:space="preserve">14.09 </w:t>
            </w:r>
          </w:p>
          <w:p w:rsidR="004422BA" w:rsidRDefault="004422BA" w:rsidP="004422BA">
            <w:pPr>
              <w:widowControl w:val="0"/>
              <w:spacing w:after="0" w:line="240" w:lineRule="auto"/>
              <w:jc w:val="center"/>
              <w:rPr>
                <w:sz w:val="18"/>
                <w:szCs w:val="18"/>
              </w:rPr>
            </w:pPr>
            <w:r>
              <w:rPr>
                <w:sz w:val="18"/>
                <w:szCs w:val="18"/>
              </w:rPr>
              <w:t xml:space="preserve">     </w:t>
            </w:r>
          </w:p>
        </w:tc>
        <w:tc>
          <w:tcPr>
            <w:tcW w:w="6141" w:type="dxa"/>
            <w:gridSpan w:val="2"/>
          </w:tcPr>
          <w:p w:rsidR="004422BA" w:rsidRDefault="004422BA" w:rsidP="004422BA">
            <w:pPr>
              <w:spacing w:after="0" w:line="240" w:lineRule="auto"/>
              <w:rPr>
                <w:sz w:val="20"/>
              </w:rPr>
            </w:pPr>
            <w:r>
              <w:rPr>
                <w:sz w:val="20"/>
              </w:rPr>
              <w:t>Загадки</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bookmarkStart w:id="24" w:name="OLE_LINK149"/>
            <w:bookmarkStart w:id="25" w:name="OLE_LINK148"/>
            <w:r>
              <w:rPr>
                <w:i/>
                <w:sz w:val="20"/>
                <w:szCs w:val="20"/>
              </w:rPr>
              <w:t>Просмотр мультфильма по сказке</w:t>
            </w:r>
            <w:bookmarkEnd w:id="23"/>
            <w:bookmarkEnd w:id="24"/>
            <w:bookmarkEnd w:id="25"/>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w:t>
            </w:r>
          </w:p>
        </w:tc>
        <w:tc>
          <w:tcPr>
            <w:tcW w:w="1134" w:type="dxa"/>
            <w:gridSpan w:val="2"/>
          </w:tcPr>
          <w:p w:rsidR="004422BA" w:rsidRDefault="004422BA" w:rsidP="004422BA">
            <w:pPr>
              <w:widowControl w:val="0"/>
              <w:spacing w:after="0" w:line="240" w:lineRule="auto"/>
              <w:jc w:val="center"/>
              <w:rPr>
                <w:sz w:val="18"/>
              </w:rPr>
            </w:pPr>
            <w:r>
              <w:rPr>
                <w:sz w:val="18"/>
              </w:rPr>
              <w:t xml:space="preserve">15.09 </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spacing w:after="0" w:line="240" w:lineRule="auto"/>
              <w:rPr>
                <w:sz w:val="20"/>
              </w:rPr>
            </w:pPr>
            <w:r>
              <w:rPr>
                <w:sz w:val="20"/>
              </w:rPr>
              <w:t>Пословицы и поговорки</w:t>
            </w:r>
          </w:p>
        </w:tc>
        <w:tc>
          <w:tcPr>
            <w:tcW w:w="1089" w:type="dxa"/>
            <w:vAlign w:val="center"/>
          </w:tcPr>
          <w:p w:rsidR="004422BA" w:rsidRDefault="004422BA" w:rsidP="004422BA">
            <w:pPr>
              <w:widowControl w:val="0"/>
              <w:spacing w:after="0" w:line="240" w:lineRule="auto"/>
              <w:jc w:val="center"/>
              <w:rPr>
                <w:sz w:val="20"/>
                <w:szCs w:val="20"/>
              </w:rPr>
            </w:pPr>
            <w:bookmarkStart w:id="26" w:name="OLE_LINK119"/>
            <w:bookmarkStart w:id="27" w:name="OLE_LINK118"/>
            <w:r>
              <w:rPr>
                <w:sz w:val="20"/>
                <w:szCs w:val="24"/>
              </w:rPr>
              <w:t>урок</w:t>
            </w:r>
            <w:bookmarkEnd w:id="26"/>
            <w:bookmarkEnd w:id="27"/>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раздаточным материалом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28" w:name="_Hlk461484611"/>
            <w:bookmarkStart w:id="29" w:name="OLE_LINK190"/>
            <w:bookmarkStart w:id="30" w:name="OLE_LINK191"/>
            <w:r>
              <w:rPr>
                <w:sz w:val="18"/>
                <w:szCs w:val="20"/>
              </w:rPr>
              <w:t xml:space="preserve">5.       </w:t>
            </w:r>
          </w:p>
        </w:tc>
        <w:tc>
          <w:tcPr>
            <w:tcW w:w="1134" w:type="dxa"/>
            <w:gridSpan w:val="2"/>
          </w:tcPr>
          <w:p w:rsidR="004422BA" w:rsidRDefault="004422BA" w:rsidP="004422BA">
            <w:pPr>
              <w:widowControl w:val="0"/>
              <w:spacing w:after="0" w:line="240" w:lineRule="auto"/>
              <w:jc w:val="center"/>
              <w:rPr>
                <w:sz w:val="18"/>
              </w:rPr>
            </w:pPr>
            <w:r>
              <w:rPr>
                <w:sz w:val="18"/>
              </w:rPr>
              <w:t xml:space="preserve">18.09 </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spacing w:after="0" w:line="240" w:lineRule="auto"/>
              <w:rPr>
                <w:sz w:val="20"/>
              </w:rPr>
            </w:pPr>
            <w:r>
              <w:rPr>
                <w:sz w:val="20"/>
              </w:rPr>
              <w:t>«Никита Кожемяка» (русская народная сказка)</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bookmarkStart w:id="31" w:name="OLE_LINK167"/>
            <w:bookmarkStart w:id="32" w:name="OLE_LINK168"/>
            <w:r>
              <w:rPr>
                <w:i/>
                <w:sz w:val="20"/>
                <w:szCs w:val="20"/>
              </w:rPr>
              <w:t>Соотнесение пословиц и сказок</w:t>
            </w:r>
            <w:bookmarkEnd w:id="31"/>
            <w:bookmarkEnd w:id="32"/>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33" w:name="_Hlk462089999"/>
            <w:bookmarkEnd w:id="28"/>
            <w:r>
              <w:rPr>
                <w:sz w:val="18"/>
                <w:szCs w:val="20"/>
              </w:rPr>
              <w:t>6.</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r>
              <w:rPr>
                <w:sz w:val="18"/>
                <w:szCs w:val="20"/>
              </w:rPr>
              <w:t>19.09</w:t>
            </w:r>
          </w:p>
        </w:tc>
        <w:tc>
          <w:tcPr>
            <w:tcW w:w="6141" w:type="dxa"/>
            <w:gridSpan w:val="2"/>
          </w:tcPr>
          <w:p w:rsidR="004422BA" w:rsidRDefault="004422BA" w:rsidP="004422BA">
            <w:pPr>
              <w:spacing w:after="0" w:line="240" w:lineRule="auto"/>
              <w:rPr>
                <w:sz w:val="20"/>
              </w:rPr>
            </w:pPr>
            <w:r>
              <w:rPr>
                <w:sz w:val="20"/>
              </w:rPr>
              <w:t>«Как наказали медведя» (</w:t>
            </w:r>
            <w:proofErr w:type="spellStart"/>
            <w:r>
              <w:rPr>
                <w:sz w:val="20"/>
              </w:rPr>
              <w:t>тофаларская</w:t>
            </w:r>
            <w:proofErr w:type="spellEnd"/>
            <w:r>
              <w:rPr>
                <w:sz w:val="20"/>
              </w:rPr>
              <w:t xml:space="preserve"> сказка)</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Усвоение нового понятия, работа с учебником</w:t>
            </w:r>
            <w:bookmarkEnd w:id="29"/>
            <w:bookmarkEnd w:id="30"/>
            <w:bookmarkEnd w:id="33"/>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7.</w:t>
            </w:r>
          </w:p>
        </w:tc>
        <w:tc>
          <w:tcPr>
            <w:tcW w:w="1134" w:type="dxa"/>
            <w:gridSpan w:val="2"/>
          </w:tcPr>
          <w:p w:rsidR="004422BA" w:rsidRDefault="004422BA" w:rsidP="004422BA">
            <w:pPr>
              <w:widowControl w:val="0"/>
              <w:spacing w:after="0" w:line="240" w:lineRule="auto"/>
              <w:jc w:val="center"/>
              <w:rPr>
                <w:sz w:val="18"/>
                <w:szCs w:val="18"/>
              </w:rPr>
            </w:pPr>
            <w:r>
              <w:rPr>
                <w:sz w:val="18"/>
                <w:szCs w:val="20"/>
              </w:rPr>
              <w:t>21.09</w:t>
            </w:r>
          </w:p>
          <w:p w:rsidR="004422BA" w:rsidRDefault="004422BA" w:rsidP="004422BA">
            <w:pPr>
              <w:widowControl w:val="0"/>
              <w:spacing w:after="0" w:line="240" w:lineRule="auto"/>
              <w:jc w:val="center"/>
              <w:rPr>
                <w:sz w:val="18"/>
                <w:szCs w:val="18"/>
              </w:rPr>
            </w:pPr>
          </w:p>
        </w:tc>
        <w:tc>
          <w:tcPr>
            <w:tcW w:w="6141" w:type="dxa"/>
            <w:gridSpan w:val="2"/>
          </w:tcPr>
          <w:p w:rsidR="004422BA" w:rsidRDefault="004422BA" w:rsidP="004422BA">
            <w:pPr>
              <w:widowControl w:val="0"/>
              <w:spacing w:after="0" w:line="240" w:lineRule="auto"/>
              <w:rPr>
                <w:sz w:val="20"/>
                <w:szCs w:val="20"/>
              </w:rPr>
            </w:pPr>
            <w:r>
              <w:rPr>
                <w:sz w:val="20"/>
                <w:szCs w:val="20"/>
              </w:rPr>
              <w:t>«Золотые руки» (башкирская сказка)</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сказки</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r>
              <w:rPr>
                <w:sz w:val="18"/>
                <w:szCs w:val="20"/>
              </w:rPr>
              <w:t>22.09</w:t>
            </w:r>
          </w:p>
        </w:tc>
        <w:tc>
          <w:tcPr>
            <w:tcW w:w="6141" w:type="dxa"/>
            <w:gridSpan w:val="2"/>
          </w:tcPr>
          <w:p w:rsidR="004422BA" w:rsidRDefault="004422BA" w:rsidP="004422BA">
            <w:pPr>
              <w:widowControl w:val="0"/>
              <w:spacing w:after="0" w:line="240" w:lineRule="auto"/>
              <w:rPr>
                <w:sz w:val="20"/>
                <w:szCs w:val="20"/>
              </w:rPr>
            </w:pPr>
            <w:r>
              <w:rPr>
                <w:sz w:val="20"/>
                <w:szCs w:val="20"/>
              </w:rPr>
              <w:t>Тема сказки «Золотые руки»</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сказки</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highlight w:val="yellow"/>
              </w:rPr>
            </w:pPr>
            <w:r>
              <w:rPr>
                <w:sz w:val="18"/>
                <w:szCs w:val="20"/>
              </w:rPr>
              <w:t>9.</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r>
              <w:rPr>
                <w:sz w:val="18"/>
                <w:szCs w:val="20"/>
              </w:rPr>
              <w:t>25.09</w:t>
            </w:r>
          </w:p>
        </w:tc>
        <w:tc>
          <w:tcPr>
            <w:tcW w:w="6141" w:type="dxa"/>
            <w:gridSpan w:val="2"/>
            <w:vAlign w:val="center"/>
          </w:tcPr>
          <w:p w:rsidR="004422BA" w:rsidRDefault="004422BA" w:rsidP="004422BA">
            <w:pPr>
              <w:widowControl w:val="0"/>
              <w:spacing w:after="0" w:line="240" w:lineRule="auto"/>
              <w:rPr>
                <w:sz w:val="20"/>
                <w:szCs w:val="20"/>
              </w:rPr>
            </w:pPr>
            <w:r>
              <w:rPr>
                <w:sz w:val="20"/>
                <w:szCs w:val="20"/>
              </w:rPr>
              <w:t>«Морозко» (русская народная сказка)</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учебником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34" w:name="OLE_LINK280"/>
            <w:bookmarkStart w:id="35" w:name="OLE_LINK281"/>
            <w:r>
              <w:rPr>
                <w:sz w:val="18"/>
                <w:szCs w:val="20"/>
              </w:rPr>
              <w:t>10</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26.09</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Чему учит сказка «Морозко»</w:t>
            </w:r>
          </w:p>
        </w:tc>
        <w:tc>
          <w:tcPr>
            <w:tcW w:w="1089" w:type="dxa"/>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былины</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36" w:name="_Hlk461487207"/>
            <w:bookmarkStart w:id="37" w:name="OLE_LINK365"/>
            <w:bookmarkEnd w:id="34"/>
            <w:bookmarkEnd w:id="35"/>
            <w:r>
              <w:rPr>
                <w:sz w:val="18"/>
                <w:szCs w:val="20"/>
              </w:rPr>
              <w:t>11.</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28.09</w:t>
            </w:r>
          </w:p>
        </w:tc>
        <w:tc>
          <w:tcPr>
            <w:tcW w:w="6141" w:type="dxa"/>
            <w:gridSpan w:val="2"/>
          </w:tcPr>
          <w:p w:rsidR="004422BA" w:rsidRDefault="004422BA" w:rsidP="004422BA">
            <w:pPr>
              <w:widowControl w:val="0"/>
              <w:spacing w:after="0" w:line="240" w:lineRule="auto"/>
              <w:rPr>
                <w:sz w:val="20"/>
                <w:szCs w:val="20"/>
              </w:rPr>
            </w:pPr>
            <w:bookmarkStart w:id="38" w:name="OLE_LINK373"/>
            <w:bookmarkStart w:id="39" w:name="OLE_LINK372"/>
            <w:r>
              <w:rPr>
                <w:sz w:val="20"/>
                <w:szCs w:val="20"/>
              </w:rPr>
              <w:t>Урок обобщения по сказке «Морозко»</w:t>
            </w:r>
            <w:bookmarkEnd w:id="38"/>
            <w:bookmarkEnd w:id="39"/>
          </w:p>
          <w:p w:rsidR="004422BA" w:rsidRDefault="004422BA" w:rsidP="004422BA">
            <w:pPr>
              <w:widowControl w:val="0"/>
              <w:spacing w:after="0" w:line="240" w:lineRule="auto"/>
              <w:rPr>
                <w:sz w:val="20"/>
                <w:szCs w:val="20"/>
              </w:rPr>
            </w:pPr>
            <w:r>
              <w:rPr>
                <w:sz w:val="20"/>
                <w:szCs w:val="20"/>
              </w:rPr>
              <w:t>Разные варианты одной сказки.</w:t>
            </w:r>
          </w:p>
        </w:tc>
        <w:tc>
          <w:tcPr>
            <w:tcW w:w="1089" w:type="dxa"/>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jc w:val="center"/>
              <w:rPr>
                <w:sz w:val="20"/>
                <w:szCs w:val="20"/>
              </w:rPr>
            </w:pPr>
            <w:r>
              <w:rPr>
                <w:sz w:val="20"/>
                <w:szCs w:val="20"/>
              </w:rPr>
              <w:t>Урок обобщения и систематизации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Повторение </w:t>
            </w:r>
            <w:proofErr w:type="gramStart"/>
            <w:r>
              <w:rPr>
                <w:i/>
                <w:sz w:val="20"/>
                <w:szCs w:val="20"/>
              </w:rPr>
              <w:t>прочитанного</w:t>
            </w:r>
            <w:proofErr w:type="gramEnd"/>
            <w:r>
              <w:rPr>
                <w:i/>
                <w:sz w:val="20"/>
                <w:szCs w:val="20"/>
              </w:rPr>
              <w:t xml:space="preserve">. </w:t>
            </w:r>
          </w:p>
          <w:p w:rsidR="004422BA" w:rsidRDefault="004422BA" w:rsidP="004422BA">
            <w:pPr>
              <w:widowControl w:val="0"/>
              <w:spacing w:after="0" w:line="240" w:lineRule="auto"/>
              <w:ind w:right="-108"/>
              <w:jc w:val="center"/>
              <w:rPr>
                <w:i/>
                <w:sz w:val="20"/>
                <w:szCs w:val="20"/>
              </w:rPr>
            </w:pPr>
            <w:r>
              <w:rPr>
                <w:i/>
                <w:sz w:val="20"/>
                <w:szCs w:val="20"/>
              </w:rPr>
              <w:t>Работа с тестом, вопросами</w:t>
            </w:r>
          </w:p>
          <w:p w:rsidR="004422BA" w:rsidRDefault="004422BA" w:rsidP="004422BA">
            <w:pPr>
              <w:widowControl w:val="0"/>
              <w:spacing w:after="0" w:line="240" w:lineRule="auto"/>
              <w:ind w:right="-108"/>
              <w:jc w:val="center"/>
              <w:rPr>
                <w:i/>
                <w:sz w:val="20"/>
                <w:szCs w:val="20"/>
              </w:rPr>
            </w:pPr>
            <w:r>
              <w:rPr>
                <w:i/>
                <w:sz w:val="20"/>
                <w:szCs w:val="20"/>
              </w:rPr>
              <w:t>Просмотр видеофильма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highlight w:val="yellow"/>
              </w:rPr>
            </w:pPr>
            <w:bookmarkStart w:id="40" w:name="OLE_LINK202"/>
            <w:bookmarkStart w:id="41" w:name="OLE_LINK201"/>
            <w:bookmarkEnd w:id="36"/>
            <w:bookmarkEnd w:id="37"/>
            <w:r>
              <w:rPr>
                <w:sz w:val="18"/>
                <w:szCs w:val="20"/>
              </w:rPr>
              <w:t>1</w:t>
            </w:r>
            <w:r>
              <w:rPr>
                <w:sz w:val="18"/>
                <w:szCs w:val="20"/>
              </w:rPr>
              <w:lastRenderedPageBreak/>
              <w:t>2.</w:t>
            </w:r>
          </w:p>
        </w:tc>
        <w:tc>
          <w:tcPr>
            <w:tcW w:w="1134" w:type="dxa"/>
            <w:gridSpan w:val="2"/>
          </w:tcPr>
          <w:p w:rsidR="004422BA" w:rsidRDefault="004422BA" w:rsidP="004422BA">
            <w:pPr>
              <w:widowControl w:val="0"/>
              <w:spacing w:after="0" w:line="240" w:lineRule="auto"/>
              <w:jc w:val="center"/>
              <w:rPr>
                <w:sz w:val="18"/>
                <w:szCs w:val="20"/>
              </w:rPr>
            </w:pPr>
            <w:r>
              <w:rPr>
                <w:sz w:val="18"/>
                <w:szCs w:val="20"/>
              </w:rPr>
              <w:lastRenderedPageBreak/>
              <w:t>29.09</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lastRenderedPageBreak/>
              <w:t>«Два мороза» (русская народная сказка)</w:t>
            </w:r>
          </w:p>
        </w:tc>
        <w:tc>
          <w:tcPr>
            <w:tcW w:w="1089" w:type="dxa"/>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w:t>
            </w:r>
            <w:r>
              <w:rPr>
                <w:sz w:val="20"/>
                <w:szCs w:val="24"/>
              </w:rPr>
              <w:lastRenderedPageBreak/>
              <w:t>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lastRenderedPageBreak/>
              <w:t>Просмотр видеофильма</w:t>
            </w:r>
            <w:bookmarkEnd w:id="40"/>
            <w:bookmarkEnd w:id="41"/>
          </w:p>
        </w:tc>
      </w:tr>
      <w:tr w:rsidR="004422BA" w:rsidTr="004422BA">
        <w:trPr>
          <w:trHeight w:val="150"/>
        </w:trPr>
        <w:tc>
          <w:tcPr>
            <w:tcW w:w="675" w:type="dxa"/>
          </w:tcPr>
          <w:p w:rsidR="004422BA" w:rsidRDefault="004422BA" w:rsidP="004422BA">
            <w:pPr>
              <w:widowControl w:val="0"/>
              <w:spacing w:after="0" w:line="240" w:lineRule="auto"/>
              <w:jc w:val="center"/>
              <w:rPr>
                <w:sz w:val="18"/>
                <w:szCs w:val="20"/>
                <w:highlight w:val="yellow"/>
              </w:rPr>
            </w:pPr>
            <w:r>
              <w:rPr>
                <w:sz w:val="18"/>
                <w:szCs w:val="20"/>
              </w:rPr>
              <w:lastRenderedPageBreak/>
              <w:t>13</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02.10</w:t>
            </w:r>
          </w:p>
        </w:tc>
        <w:tc>
          <w:tcPr>
            <w:tcW w:w="6141" w:type="dxa"/>
            <w:gridSpan w:val="2"/>
          </w:tcPr>
          <w:p w:rsidR="004422BA" w:rsidRDefault="004422BA" w:rsidP="004422BA">
            <w:pPr>
              <w:widowControl w:val="0"/>
              <w:spacing w:after="0" w:line="240" w:lineRule="auto"/>
              <w:rPr>
                <w:b/>
                <w:sz w:val="20"/>
                <w:szCs w:val="20"/>
              </w:rPr>
            </w:pPr>
            <w:r>
              <w:rPr>
                <w:sz w:val="20"/>
                <w:szCs w:val="20"/>
              </w:rPr>
              <w:t>«Три дочери» (татарская сказка)</w:t>
            </w:r>
          </w:p>
        </w:tc>
        <w:tc>
          <w:tcPr>
            <w:tcW w:w="1089" w:type="dxa"/>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4"/>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Слушание чтения учителя</w:t>
            </w:r>
          </w:p>
          <w:p w:rsidR="004422BA" w:rsidRDefault="004422BA" w:rsidP="004422BA">
            <w:pPr>
              <w:widowControl w:val="0"/>
              <w:spacing w:after="0" w:line="240" w:lineRule="auto"/>
              <w:ind w:right="-108"/>
              <w:jc w:val="center"/>
              <w:rPr>
                <w:i/>
                <w:sz w:val="20"/>
                <w:szCs w:val="20"/>
              </w:rPr>
            </w:pPr>
            <w:r>
              <w:rPr>
                <w:i/>
                <w:sz w:val="20"/>
                <w:szCs w:val="20"/>
              </w:rPr>
              <w:t>Выполнение анализа содержания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highlight w:val="yellow"/>
              </w:rPr>
            </w:pPr>
            <w:bookmarkStart w:id="42" w:name="OLE_LINK259"/>
            <w:bookmarkStart w:id="43" w:name="OLE_LINK260"/>
            <w:r>
              <w:rPr>
                <w:sz w:val="18"/>
                <w:szCs w:val="20"/>
              </w:rPr>
              <w:t>14.</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03.10</w:t>
            </w:r>
          </w:p>
        </w:tc>
        <w:tc>
          <w:tcPr>
            <w:tcW w:w="6141" w:type="dxa"/>
            <w:gridSpan w:val="2"/>
          </w:tcPr>
          <w:p w:rsidR="004422BA" w:rsidRDefault="004422BA" w:rsidP="004422BA">
            <w:pPr>
              <w:widowControl w:val="0"/>
              <w:spacing w:after="0" w:line="240" w:lineRule="auto"/>
              <w:rPr>
                <w:sz w:val="20"/>
                <w:szCs w:val="20"/>
              </w:rPr>
            </w:pPr>
            <w:proofErr w:type="spellStart"/>
            <w:r>
              <w:rPr>
                <w:b/>
                <w:sz w:val="20"/>
                <w:szCs w:val="20"/>
              </w:rPr>
              <w:t>Вн</w:t>
            </w:r>
            <w:proofErr w:type="spellEnd"/>
            <w:r>
              <w:rPr>
                <w:b/>
                <w:sz w:val="20"/>
                <w:szCs w:val="20"/>
              </w:rPr>
              <w:t>.\</w:t>
            </w:r>
            <w:proofErr w:type="spellStart"/>
            <w:r>
              <w:rPr>
                <w:b/>
                <w:sz w:val="20"/>
                <w:szCs w:val="20"/>
              </w:rPr>
              <w:t>чт</w:t>
            </w:r>
            <w:proofErr w:type="spellEnd"/>
            <w:r>
              <w:rPr>
                <w:sz w:val="20"/>
                <w:szCs w:val="20"/>
              </w:rPr>
              <w:tab/>
              <w:t xml:space="preserve"> «Предания и сказания земли Омской»</w:t>
            </w:r>
          </w:p>
          <w:p w:rsidR="004422BA" w:rsidRDefault="004422BA" w:rsidP="004422BA">
            <w:pPr>
              <w:widowControl w:val="0"/>
              <w:spacing w:after="0" w:line="240" w:lineRule="auto"/>
              <w:rPr>
                <w:sz w:val="20"/>
                <w:szCs w:val="20"/>
              </w:rPr>
            </w:pPr>
            <w:r>
              <w:rPr>
                <w:sz w:val="20"/>
                <w:szCs w:val="20"/>
              </w:rPr>
              <w:t xml:space="preserve">(УНТ народов </w:t>
            </w:r>
            <w:proofErr w:type="spellStart"/>
            <w:r>
              <w:rPr>
                <w:sz w:val="20"/>
                <w:szCs w:val="20"/>
              </w:rPr>
              <w:t>прииртышья</w:t>
            </w:r>
            <w:proofErr w:type="spellEnd"/>
            <w:r>
              <w:rPr>
                <w:sz w:val="20"/>
                <w:szCs w:val="20"/>
              </w:rPr>
              <w:t>)</w:t>
            </w:r>
          </w:p>
        </w:tc>
        <w:tc>
          <w:tcPr>
            <w:tcW w:w="1089" w:type="dxa"/>
            <w:vAlign w:val="center"/>
          </w:tcPr>
          <w:p w:rsidR="004422BA" w:rsidRDefault="004422BA" w:rsidP="004422BA">
            <w:pPr>
              <w:widowControl w:val="0"/>
              <w:spacing w:after="0" w:line="240" w:lineRule="auto"/>
              <w:jc w:val="center"/>
              <w:rPr>
                <w:sz w:val="20"/>
                <w:szCs w:val="24"/>
              </w:rPr>
            </w:pPr>
            <w:bookmarkStart w:id="44" w:name="OLE_LINK221"/>
            <w:bookmarkStart w:id="45" w:name="OLE_LINK218"/>
            <w:r>
              <w:rPr>
                <w:sz w:val="20"/>
                <w:szCs w:val="24"/>
              </w:rPr>
              <w:t>урок</w:t>
            </w:r>
            <w:bookmarkEnd w:id="44"/>
            <w:bookmarkEnd w:id="45"/>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Прослушивание, анализ и чтение текста</w:t>
            </w:r>
            <w:bookmarkEnd w:id="42"/>
            <w:bookmarkEnd w:id="43"/>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15.</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05.10</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 xml:space="preserve">Пушкин </w:t>
            </w:r>
            <w:proofErr w:type="spellStart"/>
            <w:r>
              <w:rPr>
                <w:sz w:val="20"/>
                <w:szCs w:val="20"/>
              </w:rPr>
              <w:t>А.С.«Сказка</w:t>
            </w:r>
            <w:proofErr w:type="spellEnd"/>
            <w:r>
              <w:rPr>
                <w:sz w:val="20"/>
                <w:szCs w:val="20"/>
              </w:rPr>
              <w:t xml:space="preserve"> о мертвой царевне и семи богатырях»</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16.</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06.10</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 xml:space="preserve">Пушкин </w:t>
            </w:r>
            <w:proofErr w:type="spellStart"/>
            <w:r>
              <w:rPr>
                <w:sz w:val="20"/>
                <w:szCs w:val="20"/>
              </w:rPr>
              <w:t>А.С.«Сказка</w:t>
            </w:r>
            <w:proofErr w:type="spellEnd"/>
            <w:r>
              <w:rPr>
                <w:sz w:val="20"/>
                <w:szCs w:val="20"/>
              </w:rPr>
              <w:t xml:space="preserve"> о мертвой царевне и семи богатырях» Часть 2.</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bookmarkStart w:id="46" w:name="OLE_LINK177"/>
            <w:bookmarkStart w:id="47" w:name="OLE_LINK178"/>
            <w:r>
              <w:rPr>
                <w:sz w:val="20"/>
                <w:szCs w:val="24"/>
              </w:rPr>
              <w:t>Комбинированный</w:t>
            </w:r>
            <w:bookmarkEnd w:id="46"/>
            <w:bookmarkEnd w:id="47"/>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Анализ  отрывка сказки, выразительное чтение</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48" w:name="OLE_LINK222"/>
            <w:bookmarkStart w:id="49" w:name="OLE_LINK223"/>
            <w:r>
              <w:rPr>
                <w:sz w:val="18"/>
                <w:szCs w:val="20"/>
              </w:rPr>
              <w:t>17.</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09.10</w:t>
            </w:r>
          </w:p>
        </w:tc>
        <w:tc>
          <w:tcPr>
            <w:tcW w:w="6141" w:type="dxa"/>
            <w:gridSpan w:val="2"/>
          </w:tcPr>
          <w:p w:rsidR="004422BA" w:rsidRDefault="004422BA" w:rsidP="004422BA">
            <w:pPr>
              <w:spacing w:after="0"/>
            </w:pPr>
            <w:r>
              <w:rPr>
                <w:sz w:val="20"/>
                <w:szCs w:val="20"/>
              </w:rPr>
              <w:t>Характеристика героев сказки А.С. Пушкина «Сказка о мертвой царевне и семи богатырях»</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Анализ отрывка сказки, выразительное чтение</w:t>
            </w:r>
            <w:bookmarkEnd w:id="48"/>
            <w:bookmarkEnd w:id="49"/>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18.</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10.10</w:t>
            </w:r>
          </w:p>
        </w:tc>
        <w:tc>
          <w:tcPr>
            <w:tcW w:w="6141" w:type="dxa"/>
            <w:gridSpan w:val="2"/>
          </w:tcPr>
          <w:p w:rsidR="004422BA" w:rsidRDefault="004422BA" w:rsidP="004422BA">
            <w:pPr>
              <w:spacing w:after="0"/>
            </w:pPr>
            <w:r>
              <w:rPr>
                <w:sz w:val="20"/>
                <w:szCs w:val="20"/>
              </w:rPr>
              <w:t>Приметы русской народной сказки в «Сказке о мертвой царевне и семи богатырях» А.С. Пушкина</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над образным поэтическим языком Просмотр мультфильма по сказке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50" w:name="_Hlk462090440"/>
            <w:r>
              <w:rPr>
                <w:sz w:val="18"/>
                <w:szCs w:val="20"/>
              </w:rPr>
              <w:t>19.</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12.10</w:t>
            </w:r>
          </w:p>
        </w:tc>
        <w:tc>
          <w:tcPr>
            <w:tcW w:w="6141" w:type="dxa"/>
            <w:gridSpan w:val="2"/>
          </w:tcPr>
          <w:p w:rsidR="004422BA" w:rsidRDefault="004422BA" w:rsidP="004422BA">
            <w:pPr>
              <w:widowControl w:val="0"/>
              <w:spacing w:after="0" w:line="240" w:lineRule="auto"/>
              <w:rPr>
                <w:sz w:val="20"/>
                <w:szCs w:val="20"/>
              </w:rPr>
            </w:pPr>
            <w:r>
              <w:rPr>
                <w:sz w:val="20"/>
                <w:szCs w:val="20"/>
              </w:rPr>
              <w:t>Д. Мамин - Сибиряк «Серая шейка»</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Прослушивание </w:t>
            </w:r>
            <w:proofErr w:type="spellStart"/>
            <w:r>
              <w:rPr>
                <w:i/>
                <w:sz w:val="20"/>
                <w:szCs w:val="20"/>
              </w:rPr>
              <w:t>аудиосказки</w:t>
            </w:r>
            <w:proofErr w:type="spellEnd"/>
          </w:p>
          <w:p w:rsidR="004422BA" w:rsidRDefault="004422BA" w:rsidP="004422BA">
            <w:pPr>
              <w:widowControl w:val="0"/>
              <w:spacing w:after="0" w:line="240" w:lineRule="auto"/>
              <w:ind w:right="-108"/>
              <w:jc w:val="center"/>
              <w:rPr>
                <w:i/>
                <w:sz w:val="20"/>
                <w:szCs w:val="20"/>
              </w:rPr>
            </w:pPr>
            <w:r>
              <w:rPr>
                <w:i/>
                <w:sz w:val="20"/>
                <w:szCs w:val="20"/>
              </w:rPr>
              <w:t>Работа с текстом сказки</w:t>
            </w:r>
            <w:bookmarkEnd w:id="50"/>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20.</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13.10</w:t>
            </w:r>
          </w:p>
        </w:tc>
        <w:tc>
          <w:tcPr>
            <w:tcW w:w="6141" w:type="dxa"/>
            <w:gridSpan w:val="2"/>
          </w:tcPr>
          <w:p w:rsidR="004422BA" w:rsidRDefault="004422BA" w:rsidP="004422BA">
            <w:pPr>
              <w:widowControl w:val="0"/>
              <w:spacing w:after="0" w:line="240" w:lineRule="auto"/>
              <w:rPr>
                <w:sz w:val="20"/>
                <w:szCs w:val="20"/>
              </w:rPr>
            </w:pPr>
            <w:r>
              <w:rPr>
                <w:sz w:val="20"/>
                <w:szCs w:val="20"/>
              </w:rPr>
              <w:t>Работа над содержанием сказки Д. Мамина - Сибиряка «Серая шейка»</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Анализ текста сказки, выразительное чтение</w:t>
            </w:r>
          </w:p>
          <w:p w:rsidR="004422BA" w:rsidRDefault="004422BA" w:rsidP="004422BA">
            <w:pPr>
              <w:widowControl w:val="0"/>
              <w:spacing w:after="0" w:line="240" w:lineRule="auto"/>
              <w:ind w:right="-108"/>
              <w:jc w:val="center"/>
              <w:rPr>
                <w:i/>
                <w:sz w:val="20"/>
                <w:szCs w:val="20"/>
              </w:rPr>
            </w:pPr>
            <w:r>
              <w:rPr>
                <w:i/>
                <w:sz w:val="20"/>
                <w:szCs w:val="20"/>
              </w:rPr>
              <w:t>Чтение по ролям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21.</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16.10</w:t>
            </w:r>
          </w:p>
        </w:tc>
        <w:tc>
          <w:tcPr>
            <w:tcW w:w="6141" w:type="dxa"/>
            <w:gridSpan w:val="2"/>
          </w:tcPr>
          <w:p w:rsidR="004422BA" w:rsidRDefault="004422BA" w:rsidP="004422BA">
            <w:pPr>
              <w:widowControl w:val="0"/>
              <w:spacing w:after="0" w:line="240" w:lineRule="auto"/>
              <w:rPr>
                <w:sz w:val="20"/>
                <w:szCs w:val="20"/>
              </w:rPr>
            </w:pPr>
            <w:r>
              <w:rPr>
                <w:sz w:val="20"/>
                <w:szCs w:val="20"/>
              </w:rPr>
              <w:t>Жанровые особенности  сказки Д</w:t>
            </w:r>
            <w:proofErr w:type="gramStart"/>
            <w:r>
              <w:rPr>
                <w:sz w:val="20"/>
                <w:szCs w:val="20"/>
              </w:rPr>
              <w:t xml:space="preserve"> .</w:t>
            </w:r>
            <w:proofErr w:type="gramEnd"/>
            <w:r>
              <w:rPr>
                <w:sz w:val="20"/>
                <w:szCs w:val="20"/>
              </w:rPr>
              <w:t>Мамина-Сибиряка «Серая шейка»</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Выполнение практических упражнений по анализу сказки</w:t>
            </w:r>
          </w:p>
          <w:p w:rsidR="004422BA" w:rsidRDefault="004422BA" w:rsidP="004422BA">
            <w:pPr>
              <w:widowControl w:val="0"/>
              <w:spacing w:after="0" w:line="240" w:lineRule="auto"/>
              <w:ind w:right="-108"/>
              <w:jc w:val="center"/>
              <w:rPr>
                <w:i/>
                <w:sz w:val="20"/>
                <w:szCs w:val="20"/>
              </w:rPr>
            </w:pPr>
            <w:r>
              <w:rPr>
                <w:i/>
                <w:sz w:val="20"/>
                <w:szCs w:val="20"/>
              </w:rPr>
              <w:t>Просмотр мультфильма по сказке</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22.</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17.10</w:t>
            </w:r>
          </w:p>
        </w:tc>
        <w:tc>
          <w:tcPr>
            <w:tcW w:w="6141" w:type="dxa"/>
            <w:gridSpan w:val="2"/>
          </w:tcPr>
          <w:p w:rsidR="004422BA" w:rsidRDefault="004422BA" w:rsidP="004422BA">
            <w:pPr>
              <w:widowControl w:val="0"/>
              <w:spacing w:after="0" w:line="240" w:lineRule="auto"/>
              <w:rPr>
                <w:sz w:val="20"/>
                <w:szCs w:val="20"/>
              </w:rPr>
            </w:pPr>
            <w:r>
              <w:rPr>
                <w:sz w:val="20"/>
                <w:szCs w:val="20"/>
              </w:rPr>
              <w:t xml:space="preserve">Картины природы в  сказке </w:t>
            </w:r>
            <w:proofErr w:type="spellStart"/>
            <w:r>
              <w:rPr>
                <w:sz w:val="20"/>
                <w:szCs w:val="20"/>
              </w:rPr>
              <w:t>Д.</w:t>
            </w:r>
            <w:proofErr w:type="gramStart"/>
            <w:r>
              <w:rPr>
                <w:sz w:val="20"/>
                <w:szCs w:val="20"/>
              </w:rPr>
              <w:t>Мамина</w:t>
            </w:r>
            <w:proofErr w:type="spellEnd"/>
            <w:r>
              <w:rPr>
                <w:sz w:val="20"/>
                <w:szCs w:val="20"/>
              </w:rPr>
              <w:t>-Сибиряка</w:t>
            </w:r>
            <w:proofErr w:type="gramEnd"/>
            <w:r>
              <w:rPr>
                <w:sz w:val="20"/>
                <w:szCs w:val="20"/>
              </w:rPr>
              <w:t xml:space="preserve"> «Серая шейка»</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языком, описанием природы</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51" w:name="OLE_LINK241"/>
            <w:bookmarkStart w:id="52" w:name="OLE_LINK242"/>
            <w:r>
              <w:rPr>
                <w:sz w:val="18"/>
                <w:szCs w:val="20"/>
              </w:rPr>
              <w:t>23</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19.10</w:t>
            </w:r>
          </w:p>
        </w:tc>
        <w:tc>
          <w:tcPr>
            <w:tcW w:w="6141" w:type="dxa"/>
            <w:gridSpan w:val="2"/>
          </w:tcPr>
          <w:p w:rsidR="004422BA" w:rsidRDefault="004422BA" w:rsidP="004422BA">
            <w:pPr>
              <w:widowControl w:val="0"/>
              <w:spacing w:after="0" w:line="240" w:lineRule="auto"/>
              <w:rPr>
                <w:sz w:val="20"/>
                <w:szCs w:val="20"/>
              </w:rPr>
            </w:pPr>
            <w:r>
              <w:rPr>
                <w:sz w:val="20"/>
                <w:szCs w:val="20"/>
              </w:rPr>
              <w:t>Повторительно-обобщающий урок «Сказка – ложь, да в ней намёк…»</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0"/>
              </w:rPr>
              <w:t>Урок обобщения и систематизации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Выбор правильных ответов</w:t>
            </w:r>
            <w:bookmarkEnd w:id="51"/>
            <w:bookmarkEnd w:id="52"/>
          </w:p>
        </w:tc>
      </w:tr>
      <w:tr w:rsidR="004422BA" w:rsidTr="004422BA">
        <w:trPr>
          <w:trHeight w:val="150"/>
        </w:trPr>
        <w:tc>
          <w:tcPr>
            <w:tcW w:w="14709" w:type="dxa"/>
            <w:gridSpan w:val="8"/>
          </w:tcPr>
          <w:p w:rsidR="004422BA" w:rsidRDefault="004422BA" w:rsidP="004422BA">
            <w:pPr>
              <w:widowControl w:val="0"/>
              <w:spacing w:after="0" w:line="240" w:lineRule="auto"/>
              <w:ind w:right="-108"/>
              <w:jc w:val="center"/>
              <w:rPr>
                <w:b/>
                <w:szCs w:val="24"/>
              </w:rPr>
            </w:pPr>
            <w:r>
              <w:rPr>
                <w:b/>
                <w:szCs w:val="24"/>
              </w:rPr>
              <w:t>Картины родной природы. Лето. Осень.-21 час</w:t>
            </w:r>
          </w:p>
          <w:p w:rsidR="004422BA" w:rsidRDefault="004422BA" w:rsidP="004422BA">
            <w:pPr>
              <w:widowControl w:val="0"/>
              <w:spacing w:after="0" w:line="240" w:lineRule="auto"/>
              <w:ind w:right="-108"/>
              <w:jc w:val="center"/>
              <w:rPr>
                <w:sz w:val="20"/>
                <w:szCs w:val="20"/>
              </w:rPr>
            </w:pP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53" w:name="_Hlk461653745"/>
            <w:r>
              <w:rPr>
                <w:sz w:val="18"/>
                <w:szCs w:val="20"/>
              </w:rPr>
              <w:t>24.</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20.10</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 xml:space="preserve">Г. </w:t>
            </w:r>
            <w:proofErr w:type="spellStart"/>
            <w:r>
              <w:rPr>
                <w:sz w:val="20"/>
                <w:szCs w:val="20"/>
              </w:rPr>
              <w:t>Скребицкий</w:t>
            </w:r>
            <w:proofErr w:type="spellEnd"/>
            <w:r>
              <w:rPr>
                <w:sz w:val="20"/>
                <w:szCs w:val="20"/>
              </w:rPr>
              <w:t xml:space="preserve"> «Июнь»</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Просмотр видеофильма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54" w:name="OLE_LINK375"/>
            <w:bookmarkStart w:id="55" w:name="OLE_LINK376"/>
            <w:bookmarkEnd w:id="53"/>
            <w:r>
              <w:rPr>
                <w:sz w:val="18"/>
                <w:szCs w:val="20"/>
              </w:rPr>
              <w:t>25.</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23.10</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И</w:t>
            </w:r>
            <w:proofErr w:type="gramStart"/>
            <w:r>
              <w:rPr>
                <w:sz w:val="20"/>
                <w:szCs w:val="20"/>
              </w:rPr>
              <w:t xml:space="preserve"> .</w:t>
            </w:r>
            <w:proofErr w:type="gramEnd"/>
            <w:r>
              <w:rPr>
                <w:sz w:val="20"/>
                <w:szCs w:val="20"/>
              </w:rPr>
              <w:t>Суриков «Ярко солнце светит…»</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Анализ стихотворения, выразительное чтение</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56" w:name="_Hlk461652703"/>
            <w:bookmarkEnd w:id="54"/>
            <w:bookmarkEnd w:id="55"/>
            <w:r>
              <w:rPr>
                <w:sz w:val="18"/>
                <w:szCs w:val="20"/>
              </w:rPr>
              <w:t>26.</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24.10</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А. Платонов «Июльская гроза». Часть 1 «Гроза надвигается»</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57" w:name="_Hlk461634622"/>
            <w:bookmarkEnd w:id="56"/>
            <w:r>
              <w:rPr>
                <w:sz w:val="18"/>
                <w:szCs w:val="20"/>
              </w:rPr>
              <w:lastRenderedPageBreak/>
              <w:t>27.</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26.10</w:t>
            </w:r>
          </w:p>
        </w:tc>
        <w:tc>
          <w:tcPr>
            <w:tcW w:w="6141" w:type="dxa"/>
            <w:gridSpan w:val="2"/>
          </w:tcPr>
          <w:p w:rsidR="004422BA" w:rsidRDefault="004422BA" w:rsidP="004422BA">
            <w:pPr>
              <w:widowControl w:val="0"/>
              <w:spacing w:after="0" w:line="240" w:lineRule="auto"/>
              <w:rPr>
                <w:sz w:val="20"/>
                <w:szCs w:val="20"/>
              </w:rPr>
            </w:pPr>
            <w:r>
              <w:rPr>
                <w:sz w:val="20"/>
                <w:szCs w:val="20"/>
              </w:rPr>
              <w:t>А. Платонов «Июльская гроза» Часть 2 «Описание грозы»</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Составление характеристики героев с опорой на слова и выражения</w:t>
            </w:r>
            <w:bookmarkEnd w:id="57"/>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28.</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27.10</w:t>
            </w:r>
          </w:p>
        </w:tc>
        <w:tc>
          <w:tcPr>
            <w:tcW w:w="6141" w:type="dxa"/>
            <w:gridSpan w:val="2"/>
          </w:tcPr>
          <w:p w:rsidR="004422BA" w:rsidRDefault="004422BA" w:rsidP="004422BA">
            <w:pPr>
              <w:widowControl w:val="0"/>
              <w:spacing w:after="0" w:line="240" w:lineRule="auto"/>
              <w:rPr>
                <w:sz w:val="20"/>
                <w:szCs w:val="20"/>
              </w:rPr>
            </w:pPr>
            <w:r>
              <w:rPr>
                <w:sz w:val="20"/>
                <w:szCs w:val="20"/>
              </w:rPr>
              <w:t>А. Платонов «Июльская гроза» Часть 3 «Спасение»</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Соотнесение исторического времени и сюжета литературного произведения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29</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Характеристика героев рассказа А. Платонова «Июльская гроза»</w:t>
            </w:r>
          </w:p>
          <w:p w:rsidR="004422BA" w:rsidRDefault="004422BA" w:rsidP="004422BA">
            <w:pPr>
              <w:widowControl w:val="0"/>
              <w:spacing w:after="0" w:line="240" w:lineRule="auto"/>
              <w:rPr>
                <w:sz w:val="20"/>
                <w:szCs w:val="20"/>
              </w:rPr>
            </w:pPr>
          </w:p>
        </w:tc>
        <w:tc>
          <w:tcPr>
            <w:tcW w:w="1089" w:type="dxa"/>
            <w:vAlign w:val="center"/>
          </w:tcPr>
          <w:p w:rsidR="004422BA" w:rsidRDefault="004422BA" w:rsidP="004422BA">
            <w:pPr>
              <w:widowControl w:val="0"/>
              <w:spacing w:after="0" w:line="240" w:lineRule="auto"/>
              <w:jc w:val="center"/>
              <w:rPr>
                <w:sz w:val="20"/>
                <w:szCs w:val="24"/>
              </w:rPr>
            </w:pPr>
          </w:p>
        </w:tc>
        <w:tc>
          <w:tcPr>
            <w:tcW w:w="2082" w:type="dxa"/>
          </w:tcPr>
          <w:p w:rsidR="004422BA" w:rsidRDefault="004422BA" w:rsidP="004422BA">
            <w:pPr>
              <w:widowControl w:val="0"/>
              <w:spacing w:after="0" w:line="240" w:lineRule="auto"/>
              <w:rPr>
                <w:sz w:val="20"/>
                <w:szCs w:val="24"/>
              </w:rPr>
            </w:pPr>
          </w:p>
        </w:tc>
        <w:tc>
          <w:tcPr>
            <w:tcW w:w="3588" w:type="dxa"/>
          </w:tcPr>
          <w:p w:rsidR="004422BA" w:rsidRDefault="004422BA" w:rsidP="004422BA">
            <w:pPr>
              <w:widowControl w:val="0"/>
              <w:spacing w:after="0" w:line="240" w:lineRule="auto"/>
              <w:ind w:right="-108"/>
              <w:jc w:val="center"/>
              <w:rPr>
                <w:i/>
                <w:sz w:val="20"/>
                <w:szCs w:val="20"/>
              </w:rPr>
            </w:pPr>
          </w:p>
        </w:tc>
      </w:tr>
      <w:tr w:rsidR="004422BA" w:rsidTr="004422BA">
        <w:trPr>
          <w:trHeight w:val="230"/>
        </w:trPr>
        <w:tc>
          <w:tcPr>
            <w:tcW w:w="14709" w:type="dxa"/>
            <w:gridSpan w:val="8"/>
          </w:tcPr>
          <w:p w:rsidR="004422BA" w:rsidRDefault="004422BA" w:rsidP="004422BA">
            <w:pPr>
              <w:widowControl w:val="0"/>
              <w:spacing w:after="0" w:line="240" w:lineRule="auto"/>
              <w:ind w:right="-108"/>
              <w:jc w:val="center"/>
              <w:rPr>
                <w:b/>
                <w:bCs/>
                <w:szCs w:val="24"/>
              </w:rPr>
            </w:pPr>
            <w:r>
              <w:rPr>
                <w:b/>
                <w:bCs/>
                <w:szCs w:val="24"/>
                <w:lang w:val="en-US"/>
              </w:rPr>
              <w:t>II</w:t>
            </w:r>
            <w:r>
              <w:rPr>
                <w:b/>
                <w:bCs/>
                <w:szCs w:val="24"/>
              </w:rPr>
              <w:t xml:space="preserve"> четверть - 32 ч.</w:t>
            </w:r>
          </w:p>
          <w:p w:rsidR="004422BA" w:rsidRDefault="004422BA" w:rsidP="004422BA">
            <w:pPr>
              <w:widowControl w:val="0"/>
              <w:spacing w:after="0" w:line="240" w:lineRule="auto"/>
              <w:ind w:right="-108"/>
              <w:jc w:val="center"/>
              <w:rPr>
                <w:bCs/>
                <w:i/>
                <w:sz w:val="20"/>
                <w:szCs w:val="20"/>
              </w:rPr>
            </w:pP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58" w:name="_Hlk461486759"/>
            <w:r>
              <w:rPr>
                <w:sz w:val="18"/>
                <w:szCs w:val="20"/>
              </w:rPr>
              <w:t>30</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06.11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А. Прокофьев «Березка»</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над образным поэтическим языком </w:t>
            </w:r>
            <w:bookmarkEnd w:id="58"/>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31</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07.11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Ю. Гордиенко «Вот и клонится лето к закату…»</w:t>
            </w:r>
          </w:p>
        </w:tc>
        <w:tc>
          <w:tcPr>
            <w:tcW w:w="1089" w:type="dxa"/>
          </w:tcPr>
          <w:p w:rsidR="004422BA" w:rsidRDefault="004422BA" w:rsidP="004422BA">
            <w:pPr>
              <w:widowControl w:val="0"/>
              <w:spacing w:after="0" w:line="240" w:lineRule="auto"/>
              <w:jc w:val="center"/>
              <w:rPr>
                <w:sz w:val="20"/>
                <w:szCs w:val="20"/>
              </w:rPr>
            </w:pPr>
            <w:bookmarkStart w:id="59" w:name="OLE_LINK205"/>
            <w:bookmarkStart w:id="60" w:name="OLE_LINK206"/>
            <w:r>
              <w:rPr>
                <w:sz w:val="20"/>
                <w:szCs w:val="20"/>
              </w:rPr>
              <w:t>урок</w:t>
            </w:r>
            <w:bookmarkEnd w:id="59"/>
            <w:bookmarkEnd w:id="60"/>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Словесное рисование картин природы</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61" w:name="_Hlk461653130"/>
            <w:r>
              <w:rPr>
                <w:sz w:val="18"/>
                <w:szCs w:val="20"/>
              </w:rPr>
              <w:t>32.</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09.11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proofErr w:type="spellStart"/>
            <w:r>
              <w:rPr>
                <w:b/>
                <w:sz w:val="20"/>
                <w:szCs w:val="20"/>
              </w:rPr>
              <w:t>Вн</w:t>
            </w:r>
            <w:proofErr w:type="spellEnd"/>
            <w:r>
              <w:rPr>
                <w:b/>
                <w:sz w:val="20"/>
                <w:szCs w:val="20"/>
              </w:rPr>
              <w:t>.\</w:t>
            </w:r>
            <w:proofErr w:type="spellStart"/>
            <w:r>
              <w:rPr>
                <w:b/>
                <w:sz w:val="20"/>
                <w:szCs w:val="20"/>
              </w:rPr>
              <w:t>чт</w:t>
            </w:r>
            <w:proofErr w:type="spellEnd"/>
            <w:r>
              <w:rPr>
                <w:sz w:val="20"/>
                <w:szCs w:val="20"/>
              </w:rPr>
              <w:tab/>
              <w:t>«Поэты – земляки о природе родного края»</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текстом</w:t>
            </w:r>
            <w:bookmarkStart w:id="62" w:name="OLE_LINK272"/>
            <w:bookmarkStart w:id="63" w:name="OLE_LINK271"/>
            <w:r>
              <w:rPr>
                <w:i/>
                <w:sz w:val="20"/>
                <w:szCs w:val="20"/>
              </w:rPr>
              <w:t>. Составление диалога</w:t>
            </w:r>
            <w:bookmarkEnd w:id="62"/>
            <w:bookmarkEnd w:id="63"/>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64" w:name="OLE_LINK239"/>
            <w:bookmarkStart w:id="65" w:name="OLE_LINK240"/>
            <w:bookmarkStart w:id="66" w:name="_Hlk461653607"/>
            <w:bookmarkEnd w:id="61"/>
            <w:r>
              <w:rPr>
                <w:sz w:val="18"/>
                <w:szCs w:val="20"/>
              </w:rPr>
              <w:t>33.</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10.11</w:t>
            </w:r>
          </w:p>
        </w:tc>
        <w:tc>
          <w:tcPr>
            <w:tcW w:w="6141" w:type="dxa"/>
            <w:gridSpan w:val="2"/>
          </w:tcPr>
          <w:p w:rsidR="004422BA" w:rsidRDefault="004422BA" w:rsidP="004422BA">
            <w:pPr>
              <w:widowControl w:val="0"/>
              <w:spacing w:after="0" w:line="240" w:lineRule="auto"/>
              <w:rPr>
                <w:sz w:val="20"/>
                <w:szCs w:val="20"/>
              </w:rPr>
            </w:pPr>
            <w:r>
              <w:rPr>
                <w:sz w:val="20"/>
                <w:szCs w:val="20"/>
              </w:rPr>
              <w:t>Повторительно – обобщающий урок по теме «Лето».</w:t>
            </w:r>
          </w:p>
          <w:p w:rsidR="004422BA" w:rsidRDefault="004422BA" w:rsidP="004422BA">
            <w:pPr>
              <w:widowControl w:val="0"/>
              <w:spacing w:after="0" w:line="240" w:lineRule="auto"/>
              <w:rPr>
                <w:sz w:val="20"/>
                <w:szCs w:val="20"/>
              </w:rPr>
            </w:pPr>
            <w:r>
              <w:rPr>
                <w:sz w:val="20"/>
                <w:szCs w:val="20"/>
              </w:rPr>
              <w:t>Составление рассказа «Как я провел лето»</w:t>
            </w:r>
          </w:p>
        </w:tc>
        <w:tc>
          <w:tcPr>
            <w:tcW w:w="1089" w:type="dxa"/>
          </w:tcPr>
          <w:p w:rsidR="004422BA" w:rsidRDefault="004422BA" w:rsidP="004422BA">
            <w:pPr>
              <w:widowControl w:val="0"/>
              <w:spacing w:after="0" w:line="240" w:lineRule="auto"/>
              <w:jc w:val="center"/>
              <w:rPr>
                <w:b/>
                <w:i/>
                <w:sz w:val="20"/>
                <w:szCs w:val="20"/>
              </w:rPr>
            </w:pPr>
            <w:bookmarkStart w:id="67" w:name="OLE_LINK225"/>
            <w:bookmarkStart w:id="68" w:name="OLE_LINK226"/>
            <w:r>
              <w:rPr>
                <w:sz w:val="20"/>
                <w:szCs w:val="20"/>
              </w:rPr>
              <w:t>урок</w:t>
            </w:r>
            <w:bookmarkEnd w:id="67"/>
            <w:bookmarkEnd w:id="68"/>
          </w:p>
        </w:tc>
        <w:tc>
          <w:tcPr>
            <w:tcW w:w="2082" w:type="dxa"/>
          </w:tcPr>
          <w:p w:rsidR="004422BA" w:rsidRDefault="004422BA" w:rsidP="004422BA">
            <w:pPr>
              <w:widowControl w:val="0"/>
              <w:spacing w:after="0" w:line="240" w:lineRule="auto"/>
              <w:rPr>
                <w:sz w:val="20"/>
                <w:szCs w:val="20"/>
              </w:rPr>
            </w:pPr>
            <w:r>
              <w:rPr>
                <w:sz w:val="20"/>
                <w:szCs w:val="20"/>
              </w:rPr>
              <w:t>Урок обобщения и систематизации</w:t>
            </w:r>
          </w:p>
        </w:tc>
        <w:tc>
          <w:tcPr>
            <w:tcW w:w="3588" w:type="dxa"/>
          </w:tcPr>
          <w:p w:rsidR="004422BA" w:rsidRDefault="004422BA" w:rsidP="004422BA">
            <w:pPr>
              <w:widowControl w:val="0"/>
              <w:spacing w:after="0" w:line="240" w:lineRule="auto"/>
              <w:jc w:val="center"/>
              <w:rPr>
                <w:i/>
                <w:sz w:val="20"/>
                <w:szCs w:val="20"/>
              </w:rPr>
            </w:pPr>
            <w:r>
              <w:rPr>
                <w:i/>
                <w:sz w:val="20"/>
                <w:szCs w:val="20"/>
              </w:rPr>
              <w:t>Систематизация знаний</w:t>
            </w:r>
          </w:p>
          <w:p w:rsidR="004422BA" w:rsidRDefault="004422BA" w:rsidP="004422BA">
            <w:pPr>
              <w:widowControl w:val="0"/>
              <w:spacing w:after="0" w:line="240" w:lineRule="auto"/>
              <w:jc w:val="center"/>
              <w:rPr>
                <w:i/>
                <w:sz w:val="20"/>
                <w:szCs w:val="20"/>
              </w:rPr>
            </w:pPr>
            <w:r>
              <w:rPr>
                <w:i/>
                <w:sz w:val="20"/>
                <w:szCs w:val="20"/>
              </w:rPr>
              <w:t>Составление рассказа на основе прочитанных текстов, личных наблюдений и переживаний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34</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13.11</w:t>
            </w:r>
          </w:p>
        </w:tc>
        <w:tc>
          <w:tcPr>
            <w:tcW w:w="6141" w:type="dxa"/>
            <w:gridSpan w:val="2"/>
          </w:tcPr>
          <w:p w:rsidR="004422BA" w:rsidRDefault="004422BA" w:rsidP="004422BA">
            <w:pPr>
              <w:widowControl w:val="0"/>
              <w:spacing w:after="0" w:line="240" w:lineRule="auto"/>
              <w:rPr>
                <w:sz w:val="20"/>
                <w:szCs w:val="20"/>
              </w:rPr>
            </w:pPr>
            <w:r>
              <w:rPr>
                <w:sz w:val="20"/>
                <w:szCs w:val="20"/>
              </w:rPr>
              <w:t>Написание сочинения «Как я провел лето»</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Урок развития речи</w:t>
            </w:r>
          </w:p>
        </w:tc>
        <w:tc>
          <w:tcPr>
            <w:tcW w:w="3588" w:type="dxa"/>
          </w:tcPr>
          <w:p w:rsidR="004422BA" w:rsidRDefault="004422BA" w:rsidP="004422BA">
            <w:pPr>
              <w:widowControl w:val="0"/>
              <w:spacing w:after="0" w:line="240" w:lineRule="auto"/>
              <w:jc w:val="center"/>
              <w:rPr>
                <w:i/>
                <w:sz w:val="20"/>
                <w:szCs w:val="20"/>
              </w:rPr>
            </w:pPr>
            <w:r>
              <w:rPr>
                <w:i/>
                <w:sz w:val="20"/>
                <w:szCs w:val="20"/>
              </w:rPr>
              <w:t>Составление рассказа по плану и опорным словам</w:t>
            </w:r>
          </w:p>
        </w:tc>
      </w:tr>
      <w:tr w:rsidR="004422BA" w:rsidTr="004422BA">
        <w:trPr>
          <w:trHeight w:val="336"/>
        </w:trPr>
        <w:tc>
          <w:tcPr>
            <w:tcW w:w="675" w:type="dxa"/>
          </w:tcPr>
          <w:p w:rsidR="004422BA" w:rsidRDefault="004422BA" w:rsidP="004422BA">
            <w:pPr>
              <w:widowControl w:val="0"/>
              <w:spacing w:after="0" w:line="240" w:lineRule="auto"/>
              <w:jc w:val="center"/>
              <w:rPr>
                <w:sz w:val="18"/>
                <w:szCs w:val="20"/>
              </w:rPr>
            </w:pPr>
            <w:bookmarkStart w:id="69" w:name="OLE_LINK249"/>
            <w:bookmarkStart w:id="70" w:name="OLE_LINK250"/>
            <w:bookmarkEnd w:id="64"/>
            <w:bookmarkEnd w:id="65"/>
            <w:bookmarkEnd w:id="66"/>
            <w:r>
              <w:rPr>
                <w:sz w:val="18"/>
                <w:szCs w:val="20"/>
              </w:rPr>
              <w:t>35.</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14.11</w:t>
            </w:r>
          </w:p>
        </w:tc>
        <w:tc>
          <w:tcPr>
            <w:tcW w:w="6141" w:type="dxa"/>
            <w:gridSpan w:val="2"/>
          </w:tcPr>
          <w:p w:rsidR="004422BA" w:rsidRDefault="004422BA" w:rsidP="004422BA">
            <w:pPr>
              <w:pStyle w:val="62"/>
              <w:ind w:firstLine="34"/>
              <w:rPr>
                <w:b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«Сентябрь»</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36.</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16.11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pStyle w:val="62"/>
              <w:ind w:firstLine="0"/>
              <w:rPr>
                <w:b w:val="0"/>
                <w:color w:val="auto"/>
                <w:sz w:val="20"/>
                <w:szCs w:val="20"/>
              </w:rPr>
            </w:pPr>
            <w:r>
              <w:rPr>
                <w:b w:val="0"/>
                <w:color w:val="auto"/>
                <w:sz w:val="20"/>
                <w:szCs w:val="20"/>
              </w:rPr>
              <w:t>Соколов-Микитов «Золотая осень»</w:t>
            </w:r>
          </w:p>
        </w:tc>
        <w:tc>
          <w:tcPr>
            <w:tcW w:w="1089" w:type="dxa"/>
          </w:tcPr>
          <w:p w:rsidR="004422BA" w:rsidRDefault="004422BA" w:rsidP="004422BA">
            <w:pPr>
              <w:widowControl w:val="0"/>
              <w:spacing w:after="0" w:line="240" w:lineRule="auto"/>
              <w:jc w:val="center"/>
              <w:rPr>
                <w:b/>
                <w:i/>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Словесное рисование картин природы</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71" w:name="_Hlk461653656"/>
            <w:bookmarkEnd w:id="69"/>
            <w:bookmarkEnd w:id="70"/>
            <w:r>
              <w:rPr>
                <w:sz w:val="18"/>
                <w:szCs w:val="20"/>
              </w:rPr>
              <w:t>37.</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17.11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К. Бальмонт «Осень»</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bookmarkStart w:id="72" w:name="OLE_LINK337"/>
            <w:bookmarkStart w:id="73" w:name="OLE_LINK338"/>
            <w:r>
              <w:rPr>
                <w:i/>
                <w:sz w:val="20"/>
                <w:szCs w:val="20"/>
              </w:rPr>
              <w:t xml:space="preserve">Работа над образным поэтическим языком </w:t>
            </w:r>
            <w:bookmarkEnd w:id="72"/>
            <w:bookmarkEnd w:id="73"/>
          </w:p>
        </w:tc>
      </w:tr>
      <w:tr w:rsidR="004422BA" w:rsidTr="004422BA">
        <w:trPr>
          <w:trHeight w:val="150"/>
        </w:trPr>
        <w:tc>
          <w:tcPr>
            <w:tcW w:w="675" w:type="dxa"/>
            <w:tcBorders>
              <w:bottom w:val="single" w:sz="18" w:space="0" w:color="auto"/>
            </w:tcBorders>
          </w:tcPr>
          <w:p w:rsidR="004422BA" w:rsidRDefault="004422BA" w:rsidP="004422BA">
            <w:pPr>
              <w:widowControl w:val="0"/>
              <w:spacing w:after="0" w:line="240" w:lineRule="auto"/>
              <w:jc w:val="center"/>
              <w:rPr>
                <w:sz w:val="18"/>
                <w:szCs w:val="20"/>
              </w:rPr>
            </w:pPr>
            <w:r>
              <w:rPr>
                <w:sz w:val="18"/>
                <w:szCs w:val="20"/>
              </w:rPr>
              <w:t>38.</w:t>
            </w:r>
          </w:p>
        </w:tc>
        <w:tc>
          <w:tcPr>
            <w:tcW w:w="1134" w:type="dxa"/>
            <w:gridSpan w:val="2"/>
            <w:tcBorders>
              <w:bottom w:val="single" w:sz="18" w:space="0" w:color="auto"/>
            </w:tcBorders>
          </w:tcPr>
          <w:p w:rsidR="004422BA" w:rsidRDefault="004422BA" w:rsidP="004422BA">
            <w:pPr>
              <w:widowControl w:val="0"/>
              <w:spacing w:after="0" w:line="240" w:lineRule="auto"/>
              <w:jc w:val="center"/>
              <w:rPr>
                <w:sz w:val="18"/>
                <w:szCs w:val="20"/>
              </w:rPr>
            </w:pPr>
            <w:r>
              <w:rPr>
                <w:sz w:val="18"/>
                <w:szCs w:val="20"/>
              </w:rPr>
              <w:t>20.11</w:t>
            </w:r>
          </w:p>
        </w:tc>
        <w:tc>
          <w:tcPr>
            <w:tcW w:w="6141" w:type="dxa"/>
            <w:gridSpan w:val="2"/>
          </w:tcPr>
          <w:p w:rsidR="004422BA" w:rsidRDefault="004422BA" w:rsidP="004422BA">
            <w:pPr>
              <w:widowControl w:val="0"/>
              <w:spacing w:after="0" w:line="240" w:lineRule="auto"/>
              <w:rPr>
                <w:sz w:val="20"/>
                <w:szCs w:val="20"/>
              </w:rPr>
            </w:pPr>
            <w:r>
              <w:rPr>
                <w:sz w:val="20"/>
                <w:szCs w:val="20"/>
              </w:rPr>
              <w:t>Г. .</w:t>
            </w:r>
            <w:proofErr w:type="spellStart"/>
            <w:r>
              <w:rPr>
                <w:sz w:val="20"/>
                <w:szCs w:val="20"/>
              </w:rPr>
              <w:t>Скребицкий</w:t>
            </w:r>
            <w:proofErr w:type="spellEnd"/>
            <w:r>
              <w:rPr>
                <w:sz w:val="20"/>
                <w:szCs w:val="20"/>
              </w:rPr>
              <w:t xml:space="preserve"> «Добро пожаловать»</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Borders>
              <w:top w:val="single" w:sz="18" w:space="0" w:color="auto"/>
            </w:tcBorders>
          </w:tcPr>
          <w:p w:rsidR="004422BA" w:rsidRDefault="004422BA" w:rsidP="004422BA">
            <w:pPr>
              <w:widowControl w:val="0"/>
              <w:spacing w:after="0" w:line="240" w:lineRule="auto"/>
              <w:jc w:val="center"/>
              <w:rPr>
                <w:sz w:val="18"/>
                <w:szCs w:val="20"/>
              </w:rPr>
            </w:pPr>
            <w:r>
              <w:rPr>
                <w:sz w:val="18"/>
                <w:szCs w:val="20"/>
              </w:rPr>
              <w:t>39.</w:t>
            </w:r>
          </w:p>
        </w:tc>
        <w:tc>
          <w:tcPr>
            <w:tcW w:w="1134" w:type="dxa"/>
            <w:gridSpan w:val="2"/>
            <w:tcBorders>
              <w:top w:val="single" w:sz="18" w:space="0" w:color="auto"/>
            </w:tcBorders>
          </w:tcPr>
          <w:p w:rsidR="004422BA" w:rsidRDefault="004422BA" w:rsidP="004422BA">
            <w:pPr>
              <w:widowControl w:val="0"/>
              <w:spacing w:after="0" w:line="240" w:lineRule="auto"/>
              <w:jc w:val="center"/>
              <w:rPr>
                <w:sz w:val="18"/>
                <w:szCs w:val="20"/>
              </w:rPr>
            </w:pPr>
            <w:r>
              <w:rPr>
                <w:sz w:val="18"/>
                <w:szCs w:val="20"/>
              </w:rPr>
              <w:t>21.11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По В. Астафьеву «Осенние грусти»</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18"/>
                <w:szCs w:val="20"/>
              </w:rPr>
            </w:pPr>
            <w:r>
              <w:rPr>
                <w:i/>
                <w:sz w:val="18"/>
                <w:szCs w:val="20"/>
              </w:rPr>
              <w:t>Работа над прямым и переносным значением слов.</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74" w:name="_Hlk461635726"/>
            <w:bookmarkEnd w:id="71"/>
            <w:r>
              <w:rPr>
                <w:sz w:val="18"/>
                <w:szCs w:val="20"/>
              </w:rPr>
              <w:t>40.</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23.11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И. Бунин «Первый снег»</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bookmarkEnd w:id="74"/>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41.</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24.11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proofErr w:type="spellStart"/>
            <w:r>
              <w:rPr>
                <w:b/>
                <w:sz w:val="20"/>
                <w:szCs w:val="20"/>
              </w:rPr>
              <w:t>Вн</w:t>
            </w:r>
            <w:proofErr w:type="spellEnd"/>
            <w:r>
              <w:rPr>
                <w:b/>
                <w:sz w:val="20"/>
                <w:szCs w:val="20"/>
              </w:rPr>
              <w:t>.\</w:t>
            </w:r>
            <w:proofErr w:type="spellStart"/>
            <w:r>
              <w:rPr>
                <w:b/>
                <w:sz w:val="20"/>
                <w:szCs w:val="20"/>
              </w:rPr>
              <w:t>чт</w:t>
            </w:r>
            <w:proofErr w:type="spellEnd"/>
            <w:r>
              <w:rPr>
                <w:b/>
                <w:sz w:val="20"/>
                <w:szCs w:val="20"/>
              </w:rPr>
              <w:t xml:space="preserve"> </w:t>
            </w:r>
            <w:r>
              <w:rPr>
                <w:sz w:val="20"/>
                <w:szCs w:val="20"/>
              </w:rPr>
              <w:t>Творчество Т. Белозерова</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Составление и запись диалога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w:t>
            </w:r>
            <w:r>
              <w:rPr>
                <w:sz w:val="18"/>
                <w:szCs w:val="20"/>
              </w:rPr>
              <w:lastRenderedPageBreak/>
              <w:t>2</w:t>
            </w:r>
          </w:p>
        </w:tc>
        <w:tc>
          <w:tcPr>
            <w:tcW w:w="1134" w:type="dxa"/>
            <w:gridSpan w:val="2"/>
          </w:tcPr>
          <w:p w:rsidR="004422BA" w:rsidRDefault="004422BA" w:rsidP="004422BA">
            <w:pPr>
              <w:widowControl w:val="0"/>
              <w:spacing w:after="0" w:line="240" w:lineRule="auto"/>
              <w:jc w:val="center"/>
              <w:rPr>
                <w:sz w:val="18"/>
                <w:szCs w:val="20"/>
              </w:rPr>
            </w:pPr>
            <w:r>
              <w:rPr>
                <w:sz w:val="18"/>
                <w:szCs w:val="20"/>
              </w:rPr>
              <w:lastRenderedPageBreak/>
              <w:t>27.11</w:t>
            </w:r>
          </w:p>
        </w:tc>
        <w:tc>
          <w:tcPr>
            <w:tcW w:w="6141" w:type="dxa"/>
            <w:gridSpan w:val="2"/>
          </w:tcPr>
          <w:p w:rsidR="004422BA" w:rsidRDefault="004422BA" w:rsidP="004422BA">
            <w:pPr>
              <w:widowControl w:val="0"/>
              <w:spacing w:after="0" w:line="240" w:lineRule="auto"/>
              <w:rPr>
                <w:sz w:val="20"/>
                <w:szCs w:val="20"/>
              </w:rPr>
            </w:pPr>
            <w:r>
              <w:rPr>
                <w:sz w:val="20"/>
                <w:szCs w:val="20"/>
              </w:rPr>
              <w:t>Повторительно - обобщающий урок по теме «Осень»</w:t>
            </w:r>
          </w:p>
          <w:p w:rsidR="004422BA" w:rsidRDefault="004422BA" w:rsidP="004422BA">
            <w:pPr>
              <w:widowControl w:val="0"/>
              <w:spacing w:after="0" w:line="240" w:lineRule="auto"/>
              <w:rPr>
                <w:sz w:val="20"/>
                <w:szCs w:val="20"/>
              </w:rPr>
            </w:pPr>
          </w:p>
        </w:tc>
        <w:tc>
          <w:tcPr>
            <w:tcW w:w="1089" w:type="dxa"/>
          </w:tcPr>
          <w:p w:rsidR="004422BA" w:rsidRDefault="004422BA" w:rsidP="004422BA">
            <w:pPr>
              <w:widowControl w:val="0"/>
              <w:spacing w:after="0" w:line="240" w:lineRule="auto"/>
              <w:jc w:val="center"/>
              <w:rPr>
                <w:sz w:val="20"/>
                <w:szCs w:val="20"/>
              </w:rPr>
            </w:pPr>
            <w:r>
              <w:rPr>
                <w:sz w:val="20"/>
                <w:szCs w:val="20"/>
              </w:rPr>
              <w:lastRenderedPageBreak/>
              <w:t>урок</w:t>
            </w:r>
          </w:p>
        </w:tc>
        <w:tc>
          <w:tcPr>
            <w:tcW w:w="2082" w:type="dxa"/>
          </w:tcPr>
          <w:p w:rsidR="004422BA" w:rsidRDefault="004422BA" w:rsidP="004422BA">
            <w:pPr>
              <w:widowControl w:val="0"/>
              <w:spacing w:after="0" w:line="240" w:lineRule="auto"/>
              <w:jc w:val="center"/>
              <w:rPr>
                <w:sz w:val="20"/>
                <w:szCs w:val="20"/>
              </w:rPr>
            </w:pPr>
            <w:r>
              <w:rPr>
                <w:sz w:val="20"/>
                <w:szCs w:val="20"/>
              </w:rPr>
              <w:t xml:space="preserve">Урок </w:t>
            </w:r>
            <w:r>
              <w:rPr>
                <w:sz w:val="20"/>
                <w:szCs w:val="20"/>
              </w:rPr>
              <w:lastRenderedPageBreak/>
              <w:t>обобщения и систематизации</w:t>
            </w:r>
          </w:p>
        </w:tc>
        <w:tc>
          <w:tcPr>
            <w:tcW w:w="3588" w:type="dxa"/>
          </w:tcPr>
          <w:p w:rsidR="004422BA" w:rsidRDefault="004422BA" w:rsidP="004422BA">
            <w:pPr>
              <w:widowControl w:val="0"/>
              <w:spacing w:after="0" w:line="240" w:lineRule="auto"/>
              <w:ind w:right="-108"/>
              <w:jc w:val="center"/>
              <w:rPr>
                <w:i/>
                <w:sz w:val="20"/>
                <w:szCs w:val="20"/>
              </w:rPr>
            </w:pPr>
            <w:bookmarkStart w:id="75" w:name="OLE_LINK389"/>
            <w:bookmarkStart w:id="76" w:name="OLE_LINK386"/>
            <w:r>
              <w:rPr>
                <w:i/>
                <w:sz w:val="20"/>
                <w:szCs w:val="20"/>
              </w:rPr>
              <w:lastRenderedPageBreak/>
              <w:t>Самостоятельная работа</w:t>
            </w:r>
          </w:p>
          <w:p w:rsidR="004422BA" w:rsidRDefault="004422BA" w:rsidP="004422BA">
            <w:pPr>
              <w:widowControl w:val="0"/>
              <w:spacing w:after="0" w:line="240" w:lineRule="auto"/>
              <w:ind w:right="-108"/>
              <w:jc w:val="center"/>
              <w:rPr>
                <w:i/>
                <w:sz w:val="20"/>
                <w:szCs w:val="20"/>
              </w:rPr>
            </w:pPr>
            <w:r>
              <w:rPr>
                <w:i/>
                <w:sz w:val="20"/>
                <w:szCs w:val="20"/>
              </w:rPr>
              <w:lastRenderedPageBreak/>
              <w:t>Выбор правильного ответа</w:t>
            </w:r>
            <w:bookmarkEnd w:id="75"/>
            <w:bookmarkEnd w:id="76"/>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77" w:name="_Hlk461489011"/>
            <w:bookmarkStart w:id="78" w:name="_Hlk461655487"/>
            <w:r>
              <w:rPr>
                <w:sz w:val="18"/>
                <w:szCs w:val="20"/>
              </w:rPr>
              <w:lastRenderedPageBreak/>
              <w:t>43</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28.11</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Сочинение на тему «Осень в моем селе» (подготовка)</w:t>
            </w:r>
          </w:p>
        </w:tc>
        <w:tc>
          <w:tcPr>
            <w:tcW w:w="1089" w:type="dxa"/>
            <w:vAlign w:val="center"/>
          </w:tcPr>
          <w:p w:rsidR="004422BA" w:rsidRDefault="004422BA" w:rsidP="004422BA">
            <w:pPr>
              <w:widowControl w:val="0"/>
              <w:spacing w:after="0" w:line="240" w:lineRule="auto"/>
              <w:jc w:val="center"/>
              <w:rPr>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Урок развития речи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таблицей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44</w:t>
            </w:r>
          </w:p>
        </w:tc>
        <w:tc>
          <w:tcPr>
            <w:tcW w:w="1134" w:type="dxa"/>
            <w:gridSpan w:val="2"/>
          </w:tcPr>
          <w:p w:rsidR="004422BA" w:rsidRDefault="004422BA" w:rsidP="004422BA">
            <w:pPr>
              <w:widowControl w:val="0"/>
              <w:spacing w:after="0" w:line="240" w:lineRule="auto"/>
              <w:jc w:val="center"/>
              <w:rPr>
                <w:sz w:val="18"/>
                <w:szCs w:val="20"/>
              </w:rPr>
            </w:pPr>
            <w:r>
              <w:rPr>
                <w:sz w:val="18"/>
                <w:szCs w:val="20"/>
              </w:rPr>
              <w:t>30.11</w:t>
            </w:r>
          </w:p>
        </w:tc>
        <w:tc>
          <w:tcPr>
            <w:tcW w:w="6141" w:type="dxa"/>
            <w:gridSpan w:val="2"/>
          </w:tcPr>
          <w:p w:rsidR="004422BA" w:rsidRDefault="004422BA" w:rsidP="004422BA">
            <w:pPr>
              <w:widowControl w:val="0"/>
              <w:spacing w:after="0" w:line="240" w:lineRule="auto"/>
              <w:rPr>
                <w:sz w:val="20"/>
                <w:szCs w:val="20"/>
              </w:rPr>
            </w:pPr>
            <w:r>
              <w:rPr>
                <w:sz w:val="20"/>
                <w:szCs w:val="20"/>
              </w:rPr>
              <w:t>Сочинение на тему « Осень в моем селе» (написание)</w:t>
            </w:r>
          </w:p>
        </w:tc>
        <w:tc>
          <w:tcPr>
            <w:tcW w:w="1089" w:type="dxa"/>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Урок развития речи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Составление и запись рассказа по плану и опорным словам</w:t>
            </w:r>
          </w:p>
        </w:tc>
      </w:tr>
      <w:tr w:rsidR="004422BA" w:rsidTr="004422BA">
        <w:trPr>
          <w:trHeight w:val="150"/>
        </w:trPr>
        <w:tc>
          <w:tcPr>
            <w:tcW w:w="14709" w:type="dxa"/>
            <w:gridSpan w:val="8"/>
          </w:tcPr>
          <w:p w:rsidR="004422BA" w:rsidRDefault="004422BA" w:rsidP="004422BA">
            <w:pPr>
              <w:widowControl w:val="0"/>
              <w:spacing w:after="0" w:line="240" w:lineRule="auto"/>
              <w:ind w:right="-108"/>
              <w:jc w:val="center"/>
            </w:pPr>
            <w:r>
              <w:rPr>
                <w:b/>
                <w:szCs w:val="24"/>
              </w:rPr>
              <w:t>О друзьях - товарищах -14 часов</w:t>
            </w:r>
            <w:bookmarkEnd w:id="77"/>
          </w:p>
          <w:p w:rsidR="004422BA" w:rsidRDefault="004422BA" w:rsidP="004422BA">
            <w:pPr>
              <w:widowControl w:val="0"/>
              <w:spacing w:after="0" w:line="240" w:lineRule="auto"/>
              <w:ind w:right="-108"/>
              <w:jc w:val="center"/>
              <w:rPr>
                <w:sz w:val="20"/>
                <w:szCs w:val="20"/>
              </w:rPr>
            </w:pP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45.</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01.12</w:t>
            </w:r>
          </w:p>
        </w:tc>
        <w:tc>
          <w:tcPr>
            <w:tcW w:w="6141" w:type="dxa"/>
            <w:gridSpan w:val="2"/>
          </w:tcPr>
          <w:p w:rsidR="004422BA" w:rsidRDefault="004422BA" w:rsidP="004422BA">
            <w:pPr>
              <w:widowControl w:val="0"/>
              <w:spacing w:after="0" w:line="240" w:lineRule="auto"/>
              <w:rPr>
                <w:sz w:val="20"/>
                <w:szCs w:val="20"/>
              </w:rPr>
            </w:pPr>
            <w:r>
              <w:rPr>
                <w:sz w:val="20"/>
                <w:szCs w:val="20"/>
              </w:rPr>
              <w:t>Ю. Яковлев «Колючка»</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текстом</w:t>
            </w:r>
          </w:p>
          <w:p w:rsidR="004422BA" w:rsidRDefault="004422BA" w:rsidP="004422BA">
            <w:pPr>
              <w:widowControl w:val="0"/>
              <w:spacing w:after="0" w:line="240" w:lineRule="auto"/>
              <w:ind w:right="-108"/>
              <w:jc w:val="center"/>
              <w:rPr>
                <w:i/>
                <w:sz w:val="20"/>
                <w:szCs w:val="20"/>
              </w:rPr>
            </w:pPr>
            <w:r>
              <w:rPr>
                <w:i/>
                <w:sz w:val="20"/>
                <w:szCs w:val="20"/>
              </w:rPr>
              <w:t xml:space="preserve">Формулировка выводов наблюдения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79" w:name="OLE_LINK325"/>
            <w:bookmarkStart w:id="80" w:name="OLE_LINK324"/>
            <w:r>
              <w:rPr>
                <w:sz w:val="18"/>
                <w:szCs w:val="20"/>
              </w:rPr>
              <w:t>46.</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04.12</w:t>
            </w:r>
          </w:p>
        </w:tc>
        <w:tc>
          <w:tcPr>
            <w:tcW w:w="6141" w:type="dxa"/>
            <w:gridSpan w:val="2"/>
          </w:tcPr>
          <w:p w:rsidR="004422BA" w:rsidRDefault="004422BA" w:rsidP="004422BA">
            <w:pPr>
              <w:widowControl w:val="0"/>
              <w:spacing w:after="0" w:line="240" w:lineRule="auto"/>
              <w:rPr>
                <w:sz w:val="20"/>
                <w:szCs w:val="20"/>
              </w:rPr>
            </w:pPr>
            <w:r>
              <w:rPr>
                <w:sz w:val="20"/>
                <w:szCs w:val="20"/>
              </w:rPr>
              <w:t>Работа над содержанием рассказа «Колючка»</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по классификации </w:t>
            </w:r>
          </w:p>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47</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05.12</w:t>
            </w:r>
          </w:p>
        </w:tc>
        <w:tc>
          <w:tcPr>
            <w:tcW w:w="6141" w:type="dxa"/>
            <w:gridSpan w:val="2"/>
          </w:tcPr>
          <w:p w:rsidR="004422BA" w:rsidRDefault="004422BA" w:rsidP="004422BA">
            <w:pPr>
              <w:widowControl w:val="0"/>
              <w:spacing w:after="0" w:line="240" w:lineRule="auto"/>
              <w:rPr>
                <w:sz w:val="20"/>
                <w:szCs w:val="20"/>
              </w:rPr>
            </w:pPr>
            <w:r>
              <w:rPr>
                <w:sz w:val="20"/>
                <w:szCs w:val="20"/>
              </w:rPr>
              <w:t>Характеристика героев рассказа Ю. Яковлева «Колючка»</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текстом</w:t>
            </w:r>
          </w:p>
          <w:p w:rsidR="004422BA" w:rsidRDefault="004422BA" w:rsidP="004422BA">
            <w:pPr>
              <w:widowControl w:val="0"/>
              <w:spacing w:after="0" w:line="240" w:lineRule="auto"/>
              <w:ind w:right="-108"/>
              <w:jc w:val="center"/>
              <w:rPr>
                <w:i/>
                <w:sz w:val="20"/>
                <w:szCs w:val="20"/>
              </w:rPr>
            </w:pPr>
            <w:r>
              <w:rPr>
                <w:i/>
                <w:sz w:val="20"/>
                <w:szCs w:val="20"/>
              </w:rPr>
              <w:t xml:space="preserve">Формулировка выводов наблюдения </w:t>
            </w:r>
            <w:bookmarkEnd w:id="78"/>
            <w:bookmarkEnd w:id="79"/>
            <w:bookmarkEnd w:id="80"/>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48</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07.12</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Ю. Яковлев «Рыцарь Вася»</w:t>
            </w:r>
          </w:p>
        </w:tc>
        <w:tc>
          <w:tcPr>
            <w:tcW w:w="1089" w:type="dxa"/>
          </w:tcPr>
          <w:p w:rsidR="004422BA" w:rsidRDefault="004422BA" w:rsidP="004422BA">
            <w:pPr>
              <w:widowControl w:val="0"/>
              <w:spacing w:after="0" w:line="240" w:lineRule="auto"/>
              <w:jc w:val="center"/>
              <w:rPr>
                <w:sz w:val="20"/>
                <w:szCs w:val="20"/>
              </w:rPr>
            </w:pPr>
            <w:bookmarkStart w:id="81" w:name="OLE_LINK229"/>
            <w:bookmarkStart w:id="82" w:name="OLE_LINK230"/>
            <w:r>
              <w:rPr>
                <w:sz w:val="20"/>
                <w:szCs w:val="20"/>
              </w:rPr>
              <w:t>урок</w:t>
            </w:r>
            <w:bookmarkEnd w:id="81"/>
            <w:bookmarkEnd w:id="82"/>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tabs>
                <w:tab w:val="left" w:pos="1617"/>
              </w:tabs>
              <w:spacing w:after="0" w:line="240" w:lineRule="auto"/>
              <w:jc w:val="center"/>
              <w:rPr>
                <w:sz w:val="20"/>
                <w:szCs w:val="20"/>
              </w:rPr>
            </w:pPr>
            <w:r>
              <w:rPr>
                <w:i/>
                <w:sz w:val="20"/>
                <w:szCs w:val="20"/>
              </w:rPr>
              <w:t>Работа по алгоритму, инструкции</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49</w:t>
            </w:r>
          </w:p>
        </w:tc>
        <w:tc>
          <w:tcPr>
            <w:tcW w:w="1134" w:type="dxa"/>
            <w:gridSpan w:val="2"/>
          </w:tcPr>
          <w:p w:rsidR="004422BA" w:rsidRDefault="004422BA" w:rsidP="004422BA">
            <w:pPr>
              <w:widowControl w:val="0"/>
              <w:spacing w:after="0" w:line="240" w:lineRule="auto"/>
              <w:jc w:val="center"/>
              <w:rPr>
                <w:sz w:val="18"/>
                <w:szCs w:val="20"/>
              </w:rPr>
            </w:pPr>
            <w:r>
              <w:rPr>
                <w:sz w:val="18"/>
                <w:szCs w:val="20"/>
              </w:rPr>
              <w:t>08.12</w:t>
            </w:r>
          </w:p>
        </w:tc>
        <w:tc>
          <w:tcPr>
            <w:tcW w:w="6141" w:type="dxa"/>
            <w:gridSpan w:val="2"/>
          </w:tcPr>
          <w:p w:rsidR="004422BA" w:rsidRDefault="004422BA" w:rsidP="004422BA">
            <w:pPr>
              <w:widowControl w:val="0"/>
              <w:spacing w:after="0" w:line="240" w:lineRule="auto"/>
              <w:rPr>
                <w:sz w:val="20"/>
                <w:szCs w:val="20"/>
              </w:rPr>
            </w:pPr>
            <w:r>
              <w:rPr>
                <w:sz w:val="20"/>
                <w:szCs w:val="20"/>
              </w:rPr>
              <w:t>Работа над содержанием рассказа Ю. Яковлева «Рыцарь Вася»</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текстом</w:t>
            </w:r>
          </w:p>
          <w:p w:rsidR="004422BA" w:rsidRDefault="004422BA" w:rsidP="004422BA">
            <w:pPr>
              <w:widowControl w:val="0"/>
              <w:spacing w:after="0" w:line="240" w:lineRule="auto"/>
              <w:ind w:right="-108"/>
              <w:jc w:val="center"/>
              <w:rPr>
                <w:i/>
                <w:sz w:val="20"/>
                <w:szCs w:val="20"/>
              </w:rPr>
            </w:pPr>
            <w:r>
              <w:rPr>
                <w:i/>
                <w:sz w:val="20"/>
                <w:szCs w:val="20"/>
              </w:rPr>
              <w:t xml:space="preserve">Формулировка выводов наблюдения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50</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11.12</w:t>
            </w:r>
          </w:p>
        </w:tc>
        <w:tc>
          <w:tcPr>
            <w:tcW w:w="6141" w:type="dxa"/>
            <w:gridSpan w:val="2"/>
          </w:tcPr>
          <w:p w:rsidR="004422BA" w:rsidRDefault="004422BA" w:rsidP="004422BA">
            <w:pPr>
              <w:widowControl w:val="0"/>
              <w:spacing w:after="0" w:line="240" w:lineRule="auto"/>
              <w:rPr>
                <w:sz w:val="20"/>
                <w:szCs w:val="20"/>
              </w:rPr>
            </w:pPr>
            <w:r>
              <w:rPr>
                <w:sz w:val="20"/>
                <w:szCs w:val="20"/>
              </w:rPr>
              <w:t xml:space="preserve"> Сравнительная характеристика героев рассказа Ю. Яковлева «Рыцарь Вася»</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текстом</w:t>
            </w:r>
          </w:p>
          <w:p w:rsidR="004422BA" w:rsidRDefault="004422BA" w:rsidP="004422BA">
            <w:pPr>
              <w:widowControl w:val="0"/>
              <w:spacing w:after="0" w:line="240" w:lineRule="auto"/>
              <w:ind w:right="-108"/>
              <w:jc w:val="center"/>
              <w:rPr>
                <w:i/>
                <w:sz w:val="20"/>
                <w:szCs w:val="20"/>
              </w:rPr>
            </w:pPr>
            <w:r>
              <w:rPr>
                <w:i/>
                <w:sz w:val="20"/>
                <w:szCs w:val="20"/>
              </w:rPr>
              <w:t xml:space="preserve">Формулировка выводов наблюдения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83" w:name="OLE_LINK69"/>
            <w:bookmarkStart w:id="84" w:name="_Hlk461488779"/>
            <w:r>
              <w:rPr>
                <w:sz w:val="18"/>
                <w:szCs w:val="20"/>
              </w:rPr>
              <w:t>51</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12.12</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Н. Носов «Витя Малеев в школе и дома»</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bookmarkEnd w:id="83"/>
            <w:bookmarkEnd w:id="84"/>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52</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14.12</w:t>
            </w:r>
          </w:p>
        </w:tc>
        <w:tc>
          <w:tcPr>
            <w:tcW w:w="6141" w:type="dxa"/>
            <w:gridSpan w:val="2"/>
          </w:tcPr>
          <w:p w:rsidR="004422BA" w:rsidRDefault="004422BA" w:rsidP="004422BA">
            <w:pPr>
              <w:widowControl w:val="0"/>
              <w:spacing w:after="0" w:line="240" w:lineRule="auto"/>
              <w:rPr>
                <w:sz w:val="20"/>
                <w:szCs w:val="20"/>
              </w:rPr>
            </w:pPr>
            <w:r>
              <w:rPr>
                <w:sz w:val="20"/>
                <w:szCs w:val="20"/>
              </w:rPr>
              <w:t>Работа над содержанием рассказа Н. Носова «Витя Малеев в школе и дома»</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85" w:name="OLE_LINK330"/>
            <w:bookmarkStart w:id="86" w:name="OLE_LINK331"/>
            <w:r>
              <w:rPr>
                <w:sz w:val="18"/>
                <w:szCs w:val="20"/>
              </w:rPr>
              <w:t>53</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15.12</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tabs>
                <w:tab w:val="left" w:pos="0"/>
              </w:tabs>
              <w:spacing w:after="0" w:line="240" w:lineRule="auto"/>
              <w:jc w:val="both"/>
              <w:rPr>
                <w:sz w:val="20"/>
                <w:szCs w:val="20"/>
              </w:rPr>
            </w:pPr>
            <w:r>
              <w:rPr>
                <w:sz w:val="20"/>
                <w:szCs w:val="20"/>
              </w:rPr>
              <w:t>В. Медведев «Фосфорический мальчик»</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учебником</w:t>
            </w:r>
            <w:bookmarkEnd w:id="85"/>
            <w:bookmarkEnd w:id="86"/>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54</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18.12</w:t>
            </w:r>
          </w:p>
        </w:tc>
        <w:tc>
          <w:tcPr>
            <w:tcW w:w="6141" w:type="dxa"/>
            <w:gridSpan w:val="2"/>
          </w:tcPr>
          <w:p w:rsidR="004422BA" w:rsidRDefault="004422BA" w:rsidP="004422BA">
            <w:pPr>
              <w:widowControl w:val="0"/>
              <w:spacing w:after="0" w:line="240" w:lineRule="auto"/>
              <w:rPr>
                <w:sz w:val="20"/>
                <w:szCs w:val="20"/>
              </w:rPr>
            </w:pPr>
            <w:r>
              <w:rPr>
                <w:sz w:val="20"/>
                <w:szCs w:val="20"/>
              </w:rPr>
              <w:t>Характеристика героев рассказа В. Медведева «Фосфорический мальчик»</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текстом</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55</w:t>
            </w:r>
          </w:p>
        </w:tc>
        <w:tc>
          <w:tcPr>
            <w:tcW w:w="1134" w:type="dxa"/>
            <w:gridSpan w:val="2"/>
          </w:tcPr>
          <w:p w:rsidR="004422BA" w:rsidRDefault="004422BA" w:rsidP="004422BA">
            <w:pPr>
              <w:widowControl w:val="0"/>
              <w:spacing w:after="0" w:line="240" w:lineRule="auto"/>
              <w:jc w:val="center"/>
              <w:rPr>
                <w:sz w:val="18"/>
                <w:szCs w:val="20"/>
              </w:rPr>
            </w:pPr>
            <w:r>
              <w:rPr>
                <w:sz w:val="18"/>
                <w:szCs w:val="20"/>
              </w:rPr>
              <w:t>19.12</w:t>
            </w:r>
          </w:p>
        </w:tc>
        <w:tc>
          <w:tcPr>
            <w:tcW w:w="6141" w:type="dxa"/>
            <w:gridSpan w:val="2"/>
          </w:tcPr>
          <w:p w:rsidR="004422BA" w:rsidRDefault="004422BA" w:rsidP="004422BA">
            <w:pPr>
              <w:widowControl w:val="0"/>
              <w:spacing w:after="0" w:line="240" w:lineRule="auto"/>
              <w:rPr>
                <w:sz w:val="20"/>
                <w:szCs w:val="20"/>
              </w:rPr>
            </w:pPr>
            <w:r>
              <w:rPr>
                <w:sz w:val="20"/>
                <w:szCs w:val="20"/>
              </w:rPr>
              <w:t>Л. Воронкова «Дорогой подарок»</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текстом</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87" w:name="_Hlk462092614"/>
            <w:r>
              <w:rPr>
                <w:sz w:val="18"/>
                <w:szCs w:val="20"/>
              </w:rPr>
              <w:t>56</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21.12</w:t>
            </w:r>
          </w:p>
        </w:tc>
        <w:tc>
          <w:tcPr>
            <w:tcW w:w="6141" w:type="dxa"/>
            <w:gridSpan w:val="2"/>
          </w:tcPr>
          <w:p w:rsidR="004422BA" w:rsidRDefault="004422BA" w:rsidP="004422BA">
            <w:pPr>
              <w:widowControl w:val="0"/>
              <w:spacing w:after="0" w:line="240" w:lineRule="auto"/>
              <w:rPr>
                <w:sz w:val="20"/>
                <w:szCs w:val="20"/>
              </w:rPr>
            </w:pPr>
            <w:r>
              <w:rPr>
                <w:sz w:val="20"/>
                <w:szCs w:val="20"/>
              </w:rPr>
              <w:t xml:space="preserve"> Характеристика </w:t>
            </w:r>
            <w:proofErr w:type="gramStart"/>
            <w:r>
              <w:rPr>
                <w:sz w:val="20"/>
                <w:szCs w:val="20"/>
              </w:rPr>
              <w:t>герое</w:t>
            </w:r>
            <w:proofErr w:type="gramEnd"/>
            <w:r>
              <w:rPr>
                <w:sz w:val="20"/>
                <w:szCs w:val="20"/>
              </w:rPr>
              <w:t xml:space="preserve"> рассказа Л. Воронковой  «Дорогой подарок»</w:t>
            </w:r>
          </w:p>
          <w:p w:rsidR="004422BA" w:rsidRDefault="004422BA" w:rsidP="004422BA">
            <w:pPr>
              <w:widowControl w:val="0"/>
              <w:spacing w:after="0" w:line="240" w:lineRule="auto"/>
              <w:rPr>
                <w:sz w:val="20"/>
                <w:szCs w:val="20"/>
              </w:rPr>
            </w:pP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Урок обобщения и систематизации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Выполнение практических упражнений</w:t>
            </w:r>
          </w:p>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57</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22.12</w:t>
            </w:r>
          </w:p>
        </w:tc>
        <w:tc>
          <w:tcPr>
            <w:tcW w:w="6141" w:type="dxa"/>
            <w:gridSpan w:val="2"/>
          </w:tcPr>
          <w:p w:rsidR="004422BA" w:rsidRDefault="004422BA" w:rsidP="004422BA">
            <w:pPr>
              <w:widowControl w:val="0"/>
              <w:spacing w:after="0" w:line="240" w:lineRule="auto"/>
              <w:rPr>
                <w:sz w:val="20"/>
                <w:szCs w:val="20"/>
              </w:rPr>
            </w:pPr>
            <w:r>
              <w:rPr>
                <w:sz w:val="20"/>
                <w:szCs w:val="20"/>
              </w:rPr>
              <w:t>Обобщающий урок по рассказу Л. Воронковой «Дорогой подарок»</w:t>
            </w:r>
          </w:p>
        </w:tc>
        <w:tc>
          <w:tcPr>
            <w:tcW w:w="1089" w:type="dxa"/>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Комбинированный</w:t>
            </w:r>
          </w:p>
          <w:p w:rsidR="004422BA" w:rsidRDefault="004422BA" w:rsidP="004422BA">
            <w:pPr>
              <w:widowControl w:val="0"/>
              <w:spacing w:after="0" w:line="240" w:lineRule="auto"/>
              <w:jc w:val="center"/>
              <w:rPr>
                <w:sz w:val="20"/>
                <w:szCs w:val="20"/>
              </w:rPr>
            </w:pPr>
            <w:r>
              <w:rPr>
                <w:sz w:val="20"/>
                <w:szCs w:val="20"/>
              </w:rPr>
              <w:t>\</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Самостоятельная работа</w:t>
            </w:r>
          </w:p>
          <w:p w:rsidR="004422BA" w:rsidRDefault="004422BA" w:rsidP="004422BA">
            <w:pPr>
              <w:widowControl w:val="0"/>
              <w:spacing w:after="0" w:line="240" w:lineRule="auto"/>
              <w:ind w:right="-108"/>
              <w:jc w:val="center"/>
              <w:rPr>
                <w:i/>
                <w:sz w:val="20"/>
                <w:szCs w:val="20"/>
              </w:rPr>
            </w:pPr>
            <w:r>
              <w:rPr>
                <w:i/>
                <w:sz w:val="20"/>
                <w:szCs w:val="20"/>
              </w:rPr>
              <w:t>Выбор правильного ответа</w:t>
            </w:r>
            <w:bookmarkEnd w:id="87"/>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58</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25.12</w:t>
            </w:r>
          </w:p>
          <w:p w:rsidR="004422BA" w:rsidRDefault="004422BA" w:rsidP="004422BA">
            <w:pPr>
              <w:widowControl w:val="0"/>
              <w:spacing w:after="0" w:line="240" w:lineRule="auto"/>
              <w:jc w:val="center"/>
              <w:rPr>
                <w:sz w:val="18"/>
                <w:szCs w:val="20"/>
              </w:rPr>
            </w:pPr>
          </w:p>
        </w:tc>
        <w:tc>
          <w:tcPr>
            <w:tcW w:w="6141" w:type="dxa"/>
            <w:gridSpan w:val="2"/>
          </w:tcPr>
          <w:p w:rsidR="004422BA" w:rsidRDefault="004422BA" w:rsidP="004422BA">
            <w:pPr>
              <w:widowControl w:val="0"/>
              <w:spacing w:after="0" w:line="240" w:lineRule="auto"/>
              <w:rPr>
                <w:sz w:val="20"/>
                <w:szCs w:val="20"/>
              </w:rPr>
            </w:pPr>
            <w:r>
              <w:rPr>
                <w:sz w:val="20"/>
                <w:szCs w:val="20"/>
              </w:rPr>
              <w:t>Я. Аким «Твой друг»</w:t>
            </w:r>
          </w:p>
        </w:tc>
        <w:tc>
          <w:tcPr>
            <w:tcW w:w="1089" w:type="dxa"/>
          </w:tcPr>
          <w:p w:rsidR="004422BA" w:rsidRDefault="004422BA" w:rsidP="004422BA">
            <w:pPr>
              <w:widowControl w:val="0"/>
              <w:spacing w:after="0" w:line="240" w:lineRule="auto"/>
              <w:jc w:val="center"/>
              <w:rPr>
                <w:b/>
                <w:i/>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roofErr w:type="gramStart"/>
            <w:r>
              <w:rPr>
                <w:i/>
                <w:sz w:val="20"/>
                <w:szCs w:val="20"/>
              </w:rPr>
              <w:t xml:space="preserve"> .</w:t>
            </w:r>
            <w:proofErr w:type="gramEnd"/>
          </w:p>
        </w:tc>
      </w:tr>
      <w:tr w:rsidR="004422BA" w:rsidTr="004422BA">
        <w:trPr>
          <w:trHeight w:val="150"/>
        </w:trPr>
        <w:tc>
          <w:tcPr>
            <w:tcW w:w="14709" w:type="dxa"/>
            <w:gridSpan w:val="8"/>
          </w:tcPr>
          <w:p w:rsidR="004422BA" w:rsidRDefault="004422BA" w:rsidP="004422BA">
            <w:pPr>
              <w:widowControl w:val="0"/>
              <w:spacing w:after="0" w:line="240" w:lineRule="auto"/>
              <w:ind w:right="-108"/>
              <w:jc w:val="center"/>
              <w:rPr>
                <w:sz w:val="20"/>
                <w:szCs w:val="20"/>
              </w:rPr>
            </w:pPr>
            <w:r>
              <w:rPr>
                <w:b/>
                <w:szCs w:val="24"/>
              </w:rPr>
              <w:t>Басни И.А. Крылова-6 часа</w:t>
            </w:r>
          </w:p>
        </w:tc>
      </w:tr>
      <w:tr w:rsidR="004422BA" w:rsidTr="004422BA">
        <w:trPr>
          <w:trHeight w:val="150"/>
        </w:trPr>
        <w:tc>
          <w:tcPr>
            <w:tcW w:w="675" w:type="dxa"/>
          </w:tcPr>
          <w:p w:rsidR="004422BA" w:rsidRDefault="004422BA" w:rsidP="004422BA">
            <w:pPr>
              <w:widowControl w:val="0"/>
              <w:spacing w:after="0" w:line="240" w:lineRule="auto"/>
              <w:rPr>
                <w:sz w:val="18"/>
                <w:szCs w:val="20"/>
              </w:rPr>
            </w:pPr>
            <w:r>
              <w:rPr>
                <w:sz w:val="18"/>
                <w:szCs w:val="20"/>
              </w:rPr>
              <w:t>59</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26.12</w:t>
            </w: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И.А. Крылов «Ворона и лисица»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lastRenderedPageBreak/>
              <w:t>60</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28.12</w:t>
            </w:r>
          </w:p>
        </w:tc>
        <w:tc>
          <w:tcPr>
            <w:tcW w:w="6096" w:type="dxa"/>
          </w:tcPr>
          <w:p w:rsidR="004422BA" w:rsidRDefault="004422BA" w:rsidP="004422BA">
            <w:pPr>
              <w:widowControl w:val="0"/>
              <w:spacing w:after="0" w:line="240" w:lineRule="auto"/>
              <w:rPr>
                <w:sz w:val="20"/>
                <w:szCs w:val="20"/>
              </w:rPr>
            </w:pPr>
            <w:r>
              <w:rPr>
                <w:sz w:val="20"/>
                <w:szCs w:val="20"/>
              </w:rPr>
              <w:t>И.А. Крылов «Щука и кот»</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bookmarkStart w:id="88" w:name="OLE_LINK33"/>
            <w:bookmarkStart w:id="89" w:name="OLE_LINK32"/>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Работа по классификации</w:t>
            </w:r>
            <w:bookmarkEnd w:id="88"/>
            <w:bookmarkEnd w:id="89"/>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61</w:t>
            </w:r>
          </w:p>
        </w:tc>
        <w:tc>
          <w:tcPr>
            <w:tcW w:w="1134" w:type="dxa"/>
            <w:gridSpan w:val="2"/>
          </w:tcPr>
          <w:p w:rsidR="004422BA" w:rsidRDefault="004422BA" w:rsidP="004422BA">
            <w:pPr>
              <w:widowControl w:val="0"/>
              <w:spacing w:after="0" w:line="240" w:lineRule="auto"/>
              <w:jc w:val="center"/>
              <w:rPr>
                <w:sz w:val="18"/>
                <w:szCs w:val="20"/>
              </w:rPr>
            </w:pPr>
            <w:r>
              <w:rPr>
                <w:sz w:val="18"/>
                <w:szCs w:val="20"/>
              </w:rPr>
              <w:t>29.12</w:t>
            </w: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И.А. Крылов «Квартет»</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Слушание объяснений учителя</w:t>
            </w:r>
          </w:p>
        </w:tc>
      </w:tr>
      <w:tr w:rsidR="004422BA" w:rsidTr="004422BA">
        <w:trPr>
          <w:trHeight w:val="276"/>
        </w:trPr>
        <w:tc>
          <w:tcPr>
            <w:tcW w:w="14709" w:type="dxa"/>
            <w:gridSpan w:val="8"/>
          </w:tcPr>
          <w:p w:rsidR="004422BA" w:rsidRDefault="004422BA" w:rsidP="004422BA">
            <w:pPr>
              <w:widowControl w:val="0"/>
              <w:spacing w:after="0" w:line="240" w:lineRule="auto"/>
              <w:ind w:right="-108"/>
              <w:jc w:val="center"/>
              <w:rPr>
                <w:b/>
                <w:bCs/>
                <w:szCs w:val="24"/>
              </w:rPr>
            </w:pPr>
            <w:r>
              <w:rPr>
                <w:b/>
                <w:bCs/>
                <w:szCs w:val="24"/>
                <w:lang w:val="en-US"/>
              </w:rPr>
              <w:t>III</w:t>
            </w:r>
            <w:r>
              <w:rPr>
                <w:b/>
                <w:bCs/>
                <w:szCs w:val="24"/>
              </w:rPr>
              <w:t xml:space="preserve"> четверть-</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90" w:name="OLE_LINK362"/>
            <w:bookmarkStart w:id="91" w:name="OLE_LINK361"/>
            <w:r>
              <w:rPr>
                <w:sz w:val="18"/>
                <w:szCs w:val="20"/>
              </w:rPr>
              <w:t>62</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Повторительно – обобщающий урок по теме «О друзьях - товарищах»</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roofErr w:type="gramStart"/>
            <w:r>
              <w:rPr>
                <w:i/>
                <w:sz w:val="20"/>
                <w:szCs w:val="20"/>
              </w:rPr>
              <w:t>дополнительной</w:t>
            </w:r>
            <w:proofErr w:type="gramEnd"/>
            <w:r>
              <w:rPr>
                <w:i/>
                <w:sz w:val="20"/>
                <w:szCs w:val="20"/>
              </w:rPr>
              <w:t xml:space="preserve"> лит-рой</w:t>
            </w:r>
          </w:p>
        </w:tc>
      </w:tr>
      <w:tr w:rsidR="004422BA" w:rsidTr="004422BA">
        <w:trPr>
          <w:trHeight w:val="150"/>
        </w:trPr>
        <w:tc>
          <w:tcPr>
            <w:tcW w:w="675" w:type="dxa"/>
          </w:tcPr>
          <w:p w:rsidR="004422BA" w:rsidRDefault="004422BA" w:rsidP="004422BA">
            <w:pPr>
              <w:widowControl w:val="0"/>
              <w:spacing w:after="0" w:line="240" w:lineRule="auto"/>
              <w:rPr>
                <w:sz w:val="18"/>
                <w:szCs w:val="20"/>
              </w:rPr>
            </w:pPr>
            <w:r>
              <w:rPr>
                <w:sz w:val="18"/>
                <w:szCs w:val="20"/>
              </w:rPr>
              <w:t>63</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 Сочинение «Жизнь дана на добрые дела» (подготовка)</w:t>
            </w:r>
          </w:p>
        </w:tc>
        <w:tc>
          <w:tcPr>
            <w:tcW w:w="1134" w:type="dxa"/>
            <w:gridSpan w:val="2"/>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Урок развития речи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Составление рассказа на основе прочитанных текстов, личных наблюдений и переживаний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64</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Сочинение «Жизнь дана на добрые дела» (подготовка)</w:t>
            </w:r>
          </w:p>
        </w:tc>
        <w:tc>
          <w:tcPr>
            <w:tcW w:w="1134" w:type="dxa"/>
            <w:gridSpan w:val="2"/>
            <w:vAlign w:val="center"/>
          </w:tcPr>
          <w:p w:rsidR="004422BA" w:rsidRDefault="004422BA" w:rsidP="004422BA">
            <w:pPr>
              <w:widowControl w:val="0"/>
              <w:spacing w:after="0" w:line="240" w:lineRule="auto"/>
              <w:jc w:val="center"/>
              <w:rPr>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Урок развития речи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Составление и запись рассказа по плану и опорным словам</w:t>
            </w:r>
          </w:p>
        </w:tc>
      </w:tr>
      <w:tr w:rsidR="004422BA" w:rsidTr="004422BA">
        <w:trPr>
          <w:trHeight w:val="150"/>
        </w:trPr>
        <w:tc>
          <w:tcPr>
            <w:tcW w:w="14709" w:type="dxa"/>
            <w:gridSpan w:val="8"/>
          </w:tcPr>
          <w:p w:rsidR="004422BA" w:rsidRDefault="004422BA" w:rsidP="004422BA">
            <w:pPr>
              <w:widowControl w:val="0"/>
              <w:spacing w:after="0" w:line="240" w:lineRule="auto"/>
              <w:ind w:right="-108"/>
              <w:jc w:val="center"/>
              <w:rPr>
                <w:sz w:val="20"/>
                <w:szCs w:val="20"/>
              </w:rPr>
            </w:pPr>
            <w:r>
              <w:rPr>
                <w:b/>
                <w:szCs w:val="24"/>
              </w:rPr>
              <w:t>Спешите делать добрые дела - 21 часов</w:t>
            </w:r>
            <w:bookmarkEnd w:id="90"/>
            <w:bookmarkEnd w:id="91"/>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65</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Н. </w:t>
            </w:r>
            <w:proofErr w:type="spellStart"/>
            <w:r>
              <w:rPr>
                <w:sz w:val="20"/>
                <w:szCs w:val="20"/>
              </w:rPr>
              <w:t>Хмелик</w:t>
            </w:r>
            <w:proofErr w:type="spellEnd"/>
            <w:r>
              <w:rPr>
                <w:sz w:val="20"/>
                <w:szCs w:val="20"/>
              </w:rPr>
              <w:t xml:space="preserve"> «Будущий олимпиец»</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Урок обобщения и систематизации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Составление связного текста,</w:t>
            </w:r>
          </w:p>
          <w:p w:rsidR="004422BA" w:rsidRDefault="004422BA" w:rsidP="004422BA">
            <w:pPr>
              <w:widowControl w:val="0"/>
              <w:spacing w:after="0" w:line="240" w:lineRule="auto"/>
              <w:ind w:right="-108"/>
              <w:jc w:val="center"/>
              <w:rPr>
                <w:i/>
                <w:sz w:val="20"/>
                <w:szCs w:val="20"/>
              </w:rPr>
            </w:pPr>
            <w:r>
              <w:rPr>
                <w:i/>
                <w:sz w:val="20"/>
                <w:szCs w:val="20"/>
              </w:rPr>
              <w:t>Самостоятельная работа</w:t>
            </w:r>
          </w:p>
          <w:p w:rsidR="004422BA" w:rsidRDefault="004422BA" w:rsidP="004422BA">
            <w:pPr>
              <w:widowControl w:val="0"/>
              <w:spacing w:after="0" w:line="240" w:lineRule="auto"/>
              <w:ind w:right="-108"/>
              <w:jc w:val="center"/>
              <w:rPr>
                <w:i/>
                <w:sz w:val="20"/>
                <w:szCs w:val="20"/>
              </w:rPr>
            </w:pPr>
            <w:r>
              <w:rPr>
                <w:i/>
                <w:sz w:val="20"/>
                <w:szCs w:val="20"/>
              </w:rPr>
              <w:t>Выбор правильного ответа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66</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Работа над содержанием рассказа Н. </w:t>
            </w:r>
            <w:proofErr w:type="spellStart"/>
            <w:r>
              <w:rPr>
                <w:sz w:val="20"/>
                <w:szCs w:val="20"/>
              </w:rPr>
              <w:t>Хмелик</w:t>
            </w:r>
            <w:proofErr w:type="spellEnd"/>
            <w:r>
              <w:rPr>
                <w:sz w:val="20"/>
                <w:szCs w:val="20"/>
              </w:rPr>
              <w:t xml:space="preserve"> «Будущий олимпиец»</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Ответы на вопросы</w:t>
            </w:r>
          </w:p>
          <w:p w:rsidR="004422BA" w:rsidRDefault="004422BA" w:rsidP="004422BA">
            <w:pPr>
              <w:widowControl w:val="0"/>
              <w:spacing w:after="0" w:line="240" w:lineRule="auto"/>
              <w:ind w:right="-108"/>
              <w:rPr>
                <w:i/>
                <w:sz w:val="20"/>
                <w:szCs w:val="20"/>
              </w:rPr>
            </w:pP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92" w:name="_Hlk461658540"/>
            <w:r>
              <w:rPr>
                <w:sz w:val="18"/>
                <w:szCs w:val="20"/>
              </w:rPr>
              <w:t>67</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О. Бондарчук «Слепой домик»</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68</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Характеристика героя рассказа  О. Бондарчук «Слепой домик»</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4"/>
              </w:rPr>
              <w:t>Комбинированный</w:t>
            </w:r>
          </w:p>
        </w:tc>
        <w:tc>
          <w:tcPr>
            <w:tcW w:w="3588" w:type="dxa"/>
          </w:tcPr>
          <w:p w:rsidR="004422BA" w:rsidRDefault="004422BA" w:rsidP="004422BA">
            <w:pPr>
              <w:rPr>
                <w:i/>
                <w:sz w:val="20"/>
                <w:szCs w:val="20"/>
              </w:rPr>
            </w:pPr>
            <w:r>
              <w:rPr>
                <w:i/>
                <w:sz w:val="20"/>
                <w:szCs w:val="20"/>
              </w:rPr>
              <w:t>Составление характеристики героев с опорой на слова и выражения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93" w:name="_Hlk462090839"/>
            <w:bookmarkEnd w:id="92"/>
            <w:r>
              <w:rPr>
                <w:sz w:val="18"/>
                <w:szCs w:val="20"/>
              </w:rPr>
              <w:t>69</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В. Осеева «Бабка»</w:t>
            </w:r>
          </w:p>
        </w:tc>
        <w:tc>
          <w:tcPr>
            <w:tcW w:w="1134" w:type="dxa"/>
            <w:gridSpan w:val="2"/>
          </w:tcPr>
          <w:p w:rsidR="004422BA" w:rsidRDefault="004422BA" w:rsidP="004422BA">
            <w:pPr>
              <w:widowControl w:val="0"/>
              <w:spacing w:after="0" w:line="240" w:lineRule="auto"/>
              <w:jc w:val="center"/>
              <w:rPr>
                <w:b/>
                <w:i/>
                <w:sz w:val="20"/>
                <w:szCs w:val="20"/>
              </w:rPr>
            </w:pPr>
            <w:r>
              <w:rPr>
                <w:sz w:val="20"/>
                <w:szCs w:val="20"/>
              </w:rPr>
              <w:t>урок</w:t>
            </w:r>
          </w:p>
        </w:tc>
        <w:tc>
          <w:tcPr>
            <w:tcW w:w="2082" w:type="dxa"/>
          </w:tcPr>
          <w:p w:rsidR="004422BA" w:rsidRDefault="004422BA" w:rsidP="004422BA">
            <w:pPr>
              <w:widowControl w:val="0"/>
              <w:spacing w:after="0" w:line="240" w:lineRule="auto"/>
              <w:jc w:val="center"/>
              <w:rPr>
                <w:i/>
                <w:sz w:val="20"/>
                <w:szCs w:val="20"/>
              </w:rPr>
            </w:pPr>
            <w:r>
              <w:rPr>
                <w:sz w:val="20"/>
                <w:szCs w:val="20"/>
              </w:rPr>
              <w:t>Комбинированный</w:t>
            </w:r>
          </w:p>
        </w:tc>
        <w:tc>
          <w:tcPr>
            <w:tcW w:w="3588" w:type="dxa"/>
          </w:tcPr>
          <w:p w:rsidR="004422BA" w:rsidRDefault="004422BA" w:rsidP="004422BA">
            <w:r>
              <w:rPr>
                <w:i/>
                <w:sz w:val="20"/>
                <w:szCs w:val="20"/>
              </w:rPr>
              <w:t>Прослушивание, анализ и чтение текста</w:t>
            </w:r>
            <w:bookmarkEnd w:id="93"/>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70</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Работа над содержанием 2 части рассказа В. Осеевой «Бабка»</w:t>
            </w:r>
          </w:p>
        </w:tc>
        <w:tc>
          <w:tcPr>
            <w:tcW w:w="1134" w:type="dxa"/>
            <w:gridSpan w:val="2"/>
          </w:tcPr>
          <w:p w:rsidR="004422BA" w:rsidRDefault="004422BA" w:rsidP="004422BA">
            <w:pPr>
              <w:widowControl w:val="0"/>
              <w:spacing w:after="0" w:line="240" w:lineRule="auto"/>
              <w:jc w:val="center"/>
              <w:rPr>
                <w:b/>
                <w:i/>
                <w:sz w:val="20"/>
                <w:szCs w:val="20"/>
              </w:rPr>
            </w:pPr>
            <w:r>
              <w:rPr>
                <w:sz w:val="20"/>
                <w:szCs w:val="24"/>
              </w:rPr>
              <w:t>урок</w:t>
            </w:r>
          </w:p>
        </w:tc>
        <w:tc>
          <w:tcPr>
            <w:tcW w:w="2082" w:type="dxa"/>
          </w:tcPr>
          <w:p w:rsidR="004422BA" w:rsidRDefault="004422BA" w:rsidP="004422BA">
            <w:pPr>
              <w:widowControl w:val="0"/>
              <w:spacing w:after="0" w:line="240" w:lineRule="auto"/>
              <w:jc w:val="center"/>
              <w:rPr>
                <w:i/>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по классификации </w:t>
            </w:r>
          </w:p>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71</w:t>
            </w:r>
          </w:p>
        </w:tc>
        <w:tc>
          <w:tcPr>
            <w:tcW w:w="1134" w:type="dxa"/>
            <w:gridSpan w:val="2"/>
          </w:tcPr>
          <w:p w:rsidR="004422BA" w:rsidRDefault="004422BA" w:rsidP="004422BA">
            <w:pPr>
              <w:widowControl w:val="0"/>
              <w:spacing w:after="0" w:line="240" w:lineRule="auto"/>
              <w:ind w:hanging="119"/>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Характеристика гласных героев рассказа В. Осеевой «Бабка»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i/>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Составление характеристики героев с опорой на слова и выражения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94" w:name="_Hlk461655638"/>
            <w:r>
              <w:rPr>
                <w:sz w:val="18"/>
                <w:szCs w:val="20"/>
              </w:rPr>
              <w:t>72</w:t>
            </w:r>
          </w:p>
        </w:tc>
        <w:tc>
          <w:tcPr>
            <w:tcW w:w="1134" w:type="dxa"/>
            <w:gridSpan w:val="2"/>
          </w:tcPr>
          <w:p w:rsidR="004422BA" w:rsidRDefault="004422BA" w:rsidP="004422BA">
            <w:pPr>
              <w:widowControl w:val="0"/>
              <w:spacing w:after="0" w:line="240" w:lineRule="auto"/>
              <w:ind w:hanging="119"/>
              <w:jc w:val="center"/>
              <w:rPr>
                <w:sz w:val="18"/>
                <w:szCs w:val="20"/>
              </w:rPr>
            </w:pPr>
          </w:p>
        </w:tc>
        <w:tc>
          <w:tcPr>
            <w:tcW w:w="6096" w:type="dxa"/>
          </w:tcPr>
          <w:p w:rsidR="004422BA" w:rsidRDefault="004422BA" w:rsidP="004422BA">
            <w:pPr>
              <w:widowControl w:val="0"/>
              <w:spacing w:after="0" w:line="240" w:lineRule="auto"/>
              <w:rPr>
                <w:sz w:val="20"/>
                <w:szCs w:val="20"/>
              </w:rPr>
            </w:pPr>
            <w:r>
              <w:rPr>
                <w:sz w:val="20"/>
                <w:szCs w:val="20"/>
              </w:rPr>
              <w:t>Чему учит рассказ В. Осеевой «Бабка»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95" w:name="_Hlk461659391"/>
            <w:bookmarkEnd w:id="94"/>
            <w:r>
              <w:rPr>
                <w:sz w:val="18"/>
                <w:szCs w:val="20"/>
              </w:rPr>
              <w:t>73</w:t>
            </w:r>
          </w:p>
          <w:p w:rsidR="004422BA" w:rsidRDefault="004422BA" w:rsidP="004422BA">
            <w:pPr>
              <w:widowControl w:val="0"/>
              <w:spacing w:after="0" w:line="240" w:lineRule="auto"/>
              <w:jc w:val="center"/>
              <w:rPr>
                <w:sz w:val="18"/>
                <w:szCs w:val="20"/>
              </w:rPr>
            </w:pPr>
          </w:p>
        </w:tc>
        <w:tc>
          <w:tcPr>
            <w:tcW w:w="1134" w:type="dxa"/>
            <w:gridSpan w:val="2"/>
          </w:tcPr>
          <w:p w:rsidR="004422BA" w:rsidRDefault="004422BA" w:rsidP="004422BA">
            <w:pPr>
              <w:widowControl w:val="0"/>
              <w:spacing w:after="0" w:line="240" w:lineRule="auto"/>
              <w:ind w:hanging="119"/>
              <w:jc w:val="center"/>
              <w:rPr>
                <w:sz w:val="18"/>
                <w:szCs w:val="20"/>
              </w:rPr>
            </w:pPr>
          </w:p>
        </w:tc>
        <w:tc>
          <w:tcPr>
            <w:tcW w:w="6096" w:type="dxa"/>
          </w:tcPr>
          <w:p w:rsidR="004422BA" w:rsidRDefault="004422BA" w:rsidP="004422BA">
            <w:pPr>
              <w:widowControl w:val="0"/>
              <w:spacing w:after="0" w:line="240" w:lineRule="auto"/>
              <w:ind w:left="283" w:hanging="249"/>
              <w:rPr>
                <w:sz w:val="20"/>
                <w:szCs w:val="20"/>
              </w:rPr>
            </w:pPr>
            <w:r>
              <w:rPr>
                <w:sz w:val="20"/>
                <w:szCs w:val="20"/>
              </w:rPr>
              <w:t xml:space="preserve"> Обобщающий урок по рассказу В. Осеевой «Бабка». Тестирование.</w:t>
            </w:r>
          </w:p>
        </w:tc>
        <w:tc>
          <w:tcPr>
            <w:tcW w:w="1134" w:type="dxa"/>
            <w:gridSpan w:val="2"/>
          </w:tcPr>
          <w:p w:rsidR="004422BA" w:rsidRDefault="004422BA" w:rsidP="004422BA">
            <w:pPr>
              <w:widowControl w:val="0"/>
              <w:spacing w:after="0" w:line="240" w:lineRule="auto"/>
              <w:jc w:val="center"/>
              <w:rPr>
                <w:sz w:val="20"/>
                <w:szCs w:val="20"/>
              </w:rPr>
            </w:pPr>
            <w:proofErr w:type="gramStart"/>
            <w:r>
              <w:rPr>
                <w:sz w:val="20"/>
                <w:szCs w:val="20"/>
              </w:rPr>
              <w:t>у</w:t>
            </w:r>
            <w:proofErr w:type="gramEnd"/>
            <w:r>
              <w:rPr>
                <w:sz w:val="20"/>
                <w:szCs w:val="20"/>
              </w:rPr>
              <w:t>рок</w:t>
            </w:r>
          </w:p>
        </w:tc>
        <w:tc>
          <w:tcPr>
            <w:tcW w:w="2082" w:type="dxa"/>
          </w:tcPr>
          <w:p w:rsidR="004422BA" w:rsidRDefault="004422BA" w:rsidP="004422BA">
            <w:pPr>
              <w:widowControl w:val="0"/>
              <w:spacing w:after="0" w:line="240" w:lineRule="auto"/>
              <w:rPr>
                <w:sz w:val="20"/>
                <w:szCs w:val="20"/>
              </w:rPr>
            </w:pPr>
            <w:r>
              <w:rPr>
                <w:sz w:val="20"/>
                <w:szCs w:val="20"/>
              </w:rPr>
              <w:t xml:space="preserve">Урок развития речи </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Самостоятельная работа</w:t>
            </w:r>
          </w:p>
          <w:p w:rsidR="004422BA" w:rsidRDefault="004422BA" w:rsidP="004422BA">
            <w:pPr>
              <w:widowControl w:val="0"/>
              <w:spacing w:after="0" w:line="240" w:lineRule="auto"/>
              <w:ind w:right="-108"/>
              <w:jc w:val="center"/>
              <w:rPr>
                <w:i/>
                <w:sz w:val="20"/>
                <w:szCs w:val="20"/>
              </w:rPr>
            </w:pPr>
            <w:r>
              <w:rPr>
                <w:i/>
                <w:sz w:val="20"/>
                <w:szCs w:val="20"/>
              </w:rPr>
              <w:t>Выбор правильного ответа</w:t>
            </w:r>
          </w:p>
        </w:tc>
      </w:tr>
      <w:tr w:rsidR="004422BA" w:rsidTr="004422BA">
        <w:trPr>
          <w:trHeight w:val="150"/>
        </w:trPr>
        <w:tc>
          <w:tcPr>
            <w:tcW w:w="675" w:type="dxa"/>
            <w:tcBorders>
              <w:top w:val="single" w:sz="12" w:space="0" w:color="auto"/>
            </w:tcBorders>
          </w:tcPr>
          <w:p w:rsidR="004422BA" w:rsidRDefault="004422BA" w:rsidP="004422BA">
            <w:pPr>
              <w:widowControl w:val="0"/>
              <w:spacing w:after="0" w:line="240" w:lineRule="auto"/>
              <w:jc w:val="center"/>
              <w:rPr>
                <w:sz w:val="18"/>
                <w:szCs w:val="20"/>
              </w:rPr>
            </w:pPr>
            <w:bookmarkStart w:id="96" w:name="OLE_LINK44"/>
            <w:bookmarkStart w:id="97" w:name="OLE_LINK493"/>
            <w:bookmarkStart w:id="98" w:name="OLE_LINK512"/>
            <w:bookmarkStart w:id="99" w:name="OLE_LINK45"/>
            <w:bookmarkEnd w:id="95"/>
            <w:r>
              <w:rPr>
                <w:sz w:val="18"/>
                <w:szCs w:val="20"/>
              </w:rPr>
              <w:t>79</w:t>
            </w:r>
          </w:p>
        </w:tc>
        <w:tc>
          <w:tcPr>
            <w:tcW w:w="1134" w:type="dxa"/>
            <w:gridSpan w:val="2"/>
            <w:tcBorders>
              <w:top w:val="single" w:sz="12" w:space="0" w:color="auto"/>
            </w:tcBorders>
          </w:tcPr>
          <w:p w:rsidR="004422BA" w:rsidRDefault="004422BA" w:rsidP="004422BA">
            <w:pPr>
              <w:widowControl w:val="0"/>
              <w:spacing w:after="0" w:line="240" w:lineRule="auto"/>
              <w:ind w:hanging="119"/>
              <w:jc w:val="center"/>
              <w:rPr>
                <w:sz w:val="18"/>
                <w:szCs w:val="20"/>
              </w:rPr>
            </w:pPr>
          </w:p>
        </w:tc>
        <w:tc>
          <w:tcPr>
            <w:tcW w:w="6096" w:type="dxa"/>
            <w:tcBorders>
              <w:top w:val="single" w:sz="12" w:space="0" w:color="auto"/>
            </w:tcBorders>
          </w:tcPr>
          <w:p w:rsidR="004422BA" w:rsidRDefault="004422BA" w:rsidP="004422BA">
            <w:pPr>
              <w:pStyle w:val="62"/>
              <w:ind w:firstLine="34"/>
              <w:jc w:val="both"/>
              <w:rPr>
                <w:b w:val="0"/>
                <w:iCs w:val="0"/>
                <w:color w:val="auto"/>
                <w:sz w:val="20"/>
                <w:szCs w:val="20"/>
              </w:rPr>
            </w:pPr>
            <w:r>
              <w:rPr>
                <w:b w:val="0"/>
                <w:color w:val="auto"/>
                <w:sz w:val="20"/>
                <w:szCs w:val="20"/>
              </w:rPr>
              <w:t>А. Платонов «Сухой хлеб»</w:t>
            </w:r>
          </w:p>
        </w:tc>
        <w:tc>
          <w:tcPr>
            <w:tcW w:w="1134" w:type="dxa"/>
            <w:gridSpan w:val="2"/>
            <w:tcBorders>
              <w:top w:val="single" w:sz="12" w:space="0" w:color="auto"/>
            </w:tcBorders>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Урок обобщения и систематизации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Borders>
              <w:top w:val="single" w:sz="12" w:space="0" w:color="auto"/>
            </w:tcBorders>
          </w:tcPr>
          <w:p w:rsidR="004422BA" w:rsidRDefault="004422BA" w:rsidP="004422BA">
            <w:pPr>
              <w:widowControl w:val="0"/>
              <w:spacing w:after="0" w:line="240" w:lineRule="auto"/>
              <w:jc w:val="center"/>
              <w:rPr>
                <w:sz w:val="18"/>
                <w:szCs w:val="20"/>
              </w:rPr>
            </w:pPr>
            <w:r>
              <w:rPr>
                <w:sz w:val="18"/>
                <w:szCs w:val="20"/>
              </w:rPr>
              <w:t>80</w:t>
            </w:r>
          </w:p>
        </w:tc>
        <w:tc>
          <w:tcPr>
            <w:tcW w:w="1134" w:type="dxa"/>
            <w:gridSpan w:val="2"/>
            <w:tcBorders>
              <w:top w:val="single" w:sz="12" w:space="0" w:color="auto"/>
            </w:tcBorders>
          </w:tcPr>
          <w:p w:rsidR="004422BA" w:rsidRDefault="004422BA" w:rsidP="004422BA">
            <w:pPr>
              <w:widowControl w:val="0"/>
              <w:spacing w:after="0" w:line="240" w:lineRule="auto"/>
              <w:ind w:hanging="119"/>
              <w:jc w:val="center"/>
              <w:rPr>
                <w:sz w:val="18"/>
                <w:szCs w:val="20"/>
              </w:rPr>
            </w:pPr>
          </w:p>
        </w:tc>
        <w:tc>
          <w:tcPr>
            <w:tcW w:w="6096" w:type="dxa"/>
            <w:tcBorders>
              <w:top w:val="single" w:sz="12" w:space="0" w:color="auto"/>
            </w:tcBorders>
          </w:tcPr>
          <w:p w:rsidR="004422BA" w:rsidRDefault="004422BA" w:rsidP="004422BA">
            <w:pPr>
              <w:pStyle w:val="62"/>
              <w:ind w:firstLine="34"/>
              <w:jc w:val="both"/>
              <w:rPr>
                <w:b w:val="0"/>
                <w:color w:val="auto"/>
                <w:sz w:val="20"/>
                <w:szCs w:val="20"/>
              </w:rPr>
            </w:pPr>
            <w:r>
              <w:rPr>
                <w:b w:val="0"/>
                <w:color w:val="auto"/>
                <w:sz w:val="20"/>
                <w:szCs w:val="20"/>
              </w:rPr>
              <w:t>Обсуждение темы отношения к матери и тяжелого женского труда по рассказу А. Платонова «Сухой хлеб»</w:t>
            </w:r>
          </w:p>
        </w:tc>
        <w:tc>
          <w:tcPr>
            <w:tcW w:w="1134" w:type="dxa"/>
            <w:gridSpan w:val="2"/>
            <w:tcBorders>
              <w:top w:val="single" w:sz="12" w:space="0" w:color="auto"/>
            </w:tcBorders>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техникой чтения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00" w:name="_Hlk461636681"/>
            <w:bookmarkEnd w:id="96"/>
            <w:bookmarkEnd w:id="97"/>
            <w:bookmarkEnd w:id="98"/>
            <w:bookmarkEnd w:id="99"/>
            <w:r>
              <w:rPr>
                <w:sz w:val="18"/>
                <w:szCs w:val="20"/>
              </w:rPr>
              <w:t>81</w:t>
            </w:r>
          </w:p>
        </w:tc>
        <w:tc>
          <w:tcPr>
            <w:tcW w:w="1134" w:type="dxa"/>
            <w:gridSpan w:val="2"/>
          </w:tcPr>
          <w:p w:rsidR="004422BA" w:rsidRDefault="004422BA" w:rsidP="004422BA">
            <w:pPr>
              <w:widowControl w:val="0"/>
              <w:spacing w:after="0" w:line="240" w:lineRule="auto"/>
              <w:ind w:hanging="119"/>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В. Распутин</w:t>
            </w:r>
            <w:r>
              <w:rPr>
                <w:b w:val="0"/>
                <w:iCs w:val="0"/>
                <w:color w:val="auto"/>
                <w:sz w:val="20"/>
                <w:szCs w:val="20"/>
              </w:rPr>
              <w:t xml:space="preserve"> </w:t>
            </w:r>
            <w:r>
              <w:rPr>
                <w:b w:val="0"/>
                <w:color w:val="auto"/>
                <w:sz w:val="20"/>
                <w:szCs w:val="20"/>
              </w:rPr>
              <w:t>«Люся»</w:t>
            </w:r>
          </w:p>
        </w:tc>
        <w:tc>
          <w:tcPr>
            <w:tcW w:w="1134" w:type="dxa"/>
            <w:gridSpan w:val="2"/>
          </w:tcPr>
          <w:p w:rsidR="004422BA" w:rsidRDefault="004422BA" w:rsidP="004422BA">
            <w:pPr>
              <w:widowControl w:val="0"/>
              <w:spacing w:after="0" w:line="240" w:lineRule="auto"/>
              <w:jc w:val="center"/>
              <w:rPr>
                <w:sz w:val="20"/>
                <w:szCs w:val="20"/>
              </w:rPr>
            </w:pPr>
            <w:bookmarkStart w:id="101" w:name="OLE_LINK377"/>
            <w:bookmarkStart w:id="102" w:name="OLE_LINK378"/>
            <w:r>
              <w:rPr>
                <w:sz w:val="20"/>
                <w:szCs w:val="20"/>
              </w:rPr>
              <w:t>урок</w:t>
            </w:r>
            <w:bookmarkEnd w:id="101"/>
            <w:bookmarkEnd w:id="102"/>
          </w:p>
        </w:tc>
        <w:tc>
          <w:tcPr>
            <w:tcW w:w="2082" w:type="dxa"/>
          </w:tcPr>
          <w:p w:rsidR="004422BA" w:rsidRDefault="004422BA" w:rsidP="004422BA">
            <w:pPr>
              <w:widowControl w:val="0"/>
              <w:spacing w:after="0" w:line="240" w:lineRule="auto"/>
              <w:jc w:val="center"/>
              <w:rPr>
                <w:sz w:val="20"/>
                <w:szCs w:val="20"/>
              </w:rPr>
            </w:pPr>
            <w:bookmarkStart w:id="103" w:name="OLE_LINK381"/>
            <w:bookmarkStart w:id="104" w:name="OLE_LINK382"/>
            <w:r>
              <w:rPr>
                <w:sz w:val="20"/>
                <w:szCs w:val="20"/>
              </w:rPr>
              <w:t>Комбинированный</w:t>
            </w:r>
            <w:bookmarkEnd w:id="103"/>
            <w:bookmarkEnd w:id="104"/>
          </w:p>
        </w:tc>
        <w:tc>
          <w:tcPr>
            <w:tcW w:w="3588" w:type="dxa"/>
          </w:tcPr>
          <w:p w:rsidR="004422BA" w:rsidRDefault="004422BA" w:rsidP="004422BA">
            <w:pPr>
              <w:widowControl w:val="0"/>
              <w:spacing w:after="0" w:line="240" w:lineRule="auto"/>
              <w:ind w:right="-108"/>
              <w:jc w:val="both"/>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both"/>
              <w:rPr>
                <w:i/>
                <w:sz w:val="20"/>
                <w:szCs w:val="20"/>
              </w:rPr>
            </w:pPr>
            <w:r>
              <w:rPr>
                <w:i/>
                <w:sz w:val="20"/>
                <w:szCs w:val="20"/>
              </w:rPr>
              <w:t>Формулировка выводов наблюдения</w:t>
            </w:r>
            <w:bookmarkEnd w:id="100"/>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w:t>
            </w:r>
            <w:r>
              <w:rPr>
                <w:sz w:val="18"/>
                <w:szCs w:val="20"/>
              </w:rPr>
              <w:lastRenderedPageBreak/>
              <w:t>2</w:t>
            </w:r>
          </w:p>
        </w:tc>
        <w:tc>
          <w:tcPr>
            <w:tcW w:w="1134" w:type="dxa"/>
            <w:gridSpan w:val="2"/>
          </w:tcPr>
          <w:p w:rsidR="004422BA" w:rsidRDefault="004422BA" w:rsidP="004422BA">
            <w:pPr>
              <w:widowControl w:val="0"/>
              <w:spacing w:after="0" w:line="240" w:lineRule="auto"/>
              <w:ind w:hanging="119"/>
              <w:jc w:val="center"/>
              <w:rPr>
                <w:sz w:val="18"/>
                <w:szCs w:val="20"/>
              </w:rPr>
            </w:pPr>
          </w:p>
          <w:p w:rsidR="004422BA" w:rsidRDefault="004422BA" w:rsidP="004422BA">
            <w:pPr>
              <w:widowControl w:val="0"/>
              <w:spacing w:after="0" w:line="240" w:lineRule="auto"/>
              <w:ind w:hanging="119"/>
              <w:jc w:val="center"/>
              <w:rPr>
                <w:sz w:val="18"/>
                <w:szCs w:val="20"/>
              </w:rPr>
            </w:pPr>
          </w:p>
          <w:p w:rsidR="004422BA" w:rsidRDefault="004422BA" w:rsidP="004422BA">
            <w:pPr>
              <w:widowControl w:val="0"/>
              <w:spacing w:after="0" w:line="240" w:lineRule="auto"/>
              <w:ind w:hanging="119"/>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lastRenderedPageBreak/>
              <w:t>В. Брюсов «Труд»</w:t>
            </w:r>
          </w:p>
        </w:tc>
        <w:tc>
          <w:tcPr>
            <w:tcW w:w="1134" w:type="dxa"/>
            <w:gridSpan w:val="2"/>
          </w:tcPr>
          <w:p w:rsidR="004422BA" w:rsidRDefault="004422BA" w:rsidP="004422BA">
            <w:pPr>
              <w:widowControl w:val="0"/>
              <w:spacing w:after="0" w:line="240" w:lineRule="auto"/>
              <w:jc w:val="center"/>
              <w:rPr>
                <w:b/>
                <w:i/>
                <w:sz w:val="20"/>
                <w:szCs w:val="20"/>
              </w:rPr>
            </w:pPr>
            <w:r>
              <w:rPr>
                <w:sz w:val="20"/>
                <w:szCs w:val="20"/>
              </w:rPr>
              <w:t>урок</w:t>
            </w:r>
          </w:p>
        </w:tc>
        <w:tc>
          <w:tcPr>
            <w:tcW w:w="2082" w:type="dxa"/>
            <w:vAlign w:val="center"/>
          </w:tcPr>
          <w:p w:rsidR="004422BA" w:rsidRDefault="004422BA" w:rsidP="004422BA">
            <w:pPr>
              <w:widowControl w:val="0"/>
              <w:spacing w:after="0" w:line="240" w:lineRule="auto"/>
              <w:jc w:val="center"/>
              <w:rPr>
                <w:sz w:val="20"/>
                <w:szCs w:val="20"/>
              </w:rPr>
            </w:pPr>
            <w:bookmarkStart w:id="105" w:name="OLE_LINK387"/>
            <w:bookmarkStart w:id="106" w:name="OLE_LINK388"/>
            <w:r>
              <w:rPr>
                <w:sz w:val="20"/>
                <w:szCs w:val="20"/>
              </w:rPr>
              <w:t>Комбинированн</w:t>
            </w:r>
            <w:r>
              <w:rPr>
                <w:sz w:val="20"/>
                <w:szCs w:val="20"/>
              </w:rPr>
              <w:lastRenderedPageBreak/>
              <w:t>ый</w:t>
            </w:r>
            <w:bookmarkEnd w:id="105"/>
            <w:bookmarkEnd w:id="106"/>
          </w:p>
        </w:tc>
        <w:tc>
          <w:tcPr>
            <w:tcW w:w="3588" w:type="dxa"/>
          </w:tcPr>
          <w:p w:rsidR="004422BA" w:rsidRDefault="004422BA" w:rsidP="004422BA">
            <w:pPr>
              <w:widowControl w:val="0"/>
              <w:spacing w:after="0" w:line="240" w:lineRule="auto"/>
              <w:ind w:right="-108"/>
              <w:jc w:val="center"/>
              <w:rPr>
                <w:i/>
                <w:sz w:val="20"/>
                <w:szCs w:val="20"/>
              </w:rPr>
            </w:pPr>
            <w:r>
              <w:rPr>
                <w:i/>
                <w:sz w:val="20"/>
                <w:szCs w:val="20"/>
              </w:rPr>
              <w:lastRenderedPageBreak/>
              <w:t xml:space="preserve">Работа над образным поэтическим </w:t>
            </w:r>
            <w:r>
              <w:rPr>
                <w:i/>
                <w:sz w:val="20"/>
                <w:szCs w:val="20"/>
              </w:rPr>
              <w:lastRenderedPageBreak/>
              <w:t>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07" w:name="_Hlk461634755"/>
            <w:r>
              <w:rPr>
                <w:sz w:val="18"/>
                <w:szCs w:val="20"/>
              </w:rPr>
              <w:lastRenderedPageBreak/>
              <w:t>83</w:t>
            </w:r>
          </w:p>
        </w:tc>
        <w:tc>
          <w:tcPr>
            <w:tcW w:w="1134" w:type="dxa"/>
            <w:gridSpan w:val="2"/>
          </w:tcPr>
          <w:p w:rsidR="004422BA" w:rsidRDefault="004422BA" w:rsidP="004422BA">
            <w:pPr>
              <w:widowControl w:val="0"/>
              <w:spacing w:after="0" w:line="240" w:lineRule="auto"/>
              <w:ind w:hanging="119"/>
              <w:jc w:val="center"/>
              <w:rPr>
                <w:sz w:val="18"/>
                <w:szCs w:val="20"/>
              </w:rPr>
            </w:pPr>
          </w:p>
          <w:p w:rsidR="004422BA" w:rsidRDefault="004422BA" w:rsidP="004422BA">
            <w:pPr>
              <w:widowControl w:val="0"/>
              <w:spacing w:after="0" w:line="240" w:lineRule="auto"/>
              <w:ind w:hanging="119"/>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Р. Рождественский «Огромное небо»</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84</w:t>
            </w:r>
          </w:p>
        </w:tc>
        <w:tc>
          <w:tcPr>
            <w:tcW w:w="1134" w:type="dxa"/>
            <w:gridSpan w:val="2"/>
          </w:tcPr>
          <w:p w:rsidR="004422BA" w:rsidRDefault="004422BA" w:rsidP="004422BA">
            <w:pPr>
              <w:widowControl w:val="0"/>
              <w:spacing w:after="0" w:line="240" w:lineRule="auto"/>
              <w:ind w:hanging="119"/>
              <w:jc w:val="center"/>
              <w:rPr>
                <w:sz w:val="18"/>
                <w:szCs w:val="20"/>
              </w:rPr>
            </w:pPr>
          </w:p>
        </w:tc>
        <w:tc>
          <w:tcPr>
            <w:tcW w:w="6096" w:type="dxa"/>
          </w:tcPr>
          <w:p w:rsidR="004422BA" w:rsidRDefault="004422BA" w:rsidP="004422BA">
            <w:pPr>
              <w:pStyle w:val="62"/>
              <w:ind w:firstLine="34"/>
              <w:jc w:val="both"/>
              <w:rPr>
                <w:b w:val="0"/>
                <w:color w:val="auto"/>
                <w:sz w:val="20"/>
                <w:szCs w:val="20"/>
              </w:rPr>
            </w:pPr>
            <w:r>
              <w:rPr>
                <w:b w:val="0"/>
                <w:color w:val="auto"/>
                <w:sz w:val="20"/>
                <w:szCs w:val="20"/>
              </w:rPr>
              <w:t>Внеклассное чтение. Чтение рассказов и стихотворений по теме «Спешите делать добро»</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rPr>
                <w:i/>
                <w:sz w:val="20"/>
                <w:szCs w:val="20"/>
              </w:rPr>
            </w:pPr>
            <w:r>
              <w:rPr>
                <w:i/>
                <w:sz w:val="20"/>
                <w:szCs w:val="20"/>
              </w:rPr>
              <w:t>Чтение и обсуждение произведений по заданной теме</w:t>
            </w:r>
            <w:bookmarkEnd w:id="107"/>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85</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Повторительно – обобщающий урок по теме «Спешите делать добро»</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bookmarkStart w:id="108" w:name="OLE_LINK379"/>
            <w:bookmarkStart w:id="109" w:name="OLE_LINK380"/>
            <w:r>
              <w:rPr>
                <w:sz w:val="20"/>
                <w:szCs w:val="20"/>
              </w:rPr>
              <w:t>Комбинированный</w:t>
            </w:r>
            <w:bookmarkEnd w:id="108"/>
            <w:bookmarkEnd w:id="109"/>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интерактивными заданиями</w:t>
            </w:r>
          </w:p>
        </w:tc>
      </w:tr>
      <w:tr w:rsidR="004422BA" w:rsidTr="004422BA">
        <w:trPr>
          <w:trHeight w:val="150"/>
        </w:trPr>
        <w:tc>
          <w:tcPr>
            <w:tcW w:w="14709" w:type="dxa"/>
            <w:gridSpan w:val="8"/>
          </w:tcPr>
          <w:p w:rsidR="004422BA" w:rsidRDefault="004422BA" w:rsidP="004422BA">
            <w:pPr>
              <w:widowControl w:val="0"/>
              <w:spacing w:after="0" w:line="240" w:lineRule="auto"/>
              <w:ind w:right="-108" w:firstLine="34"/>
              <w:jc w:val="center"/>
              <w:rPr>
                <w:sz w:val="20"/>
                <w:szCs w:val="20"/>
              </w:rPr>
            </w:pPr>
            <w:r>
              <w:rPr>
                <w:b/>
                <w:szCs w:val="24"/>
              </w:rPr>
              <w:t>Картины родной природы. Зима. Весна.-29 часов</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86</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4"/>
                <w:szCs w:val="24"/>
              </w:rPr>
            </w:pPr>
            <w:r>
              <w:rPr>
                <w:b w:val="0"/>
                <w:color w:val="auto"/>
                <w:sz w:val="20"/>
                <w:szCs w:val="20"/>
              </w:rPr>
              <w:t>Ф. Тютчев «Чародейкою зимою…»</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i/>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87</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«Декабрь»</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по классификации </w:t>
            </w:r>
          </w:p>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88</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К. Бальмонт «К зиме»</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89</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«Всяк по-своему»</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90</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«Снежная карусель» (поэты – земляки о природе зимой)</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Чтение и обсуждение произведений по заданной теме</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91</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С. Есенин «Поет зима - аукает»</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92</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С. Есенин «Береза»</w:t>
            </w:r>
          </w:p>
        </w:tc>
        <w:tc>
          <w:tcPr>
            <w:tcW w:w="1134" w:type="dxa"/>
            <w:gridSpan w:val="2"/>
          </w:tcPr>
          <w:p w:rsidR="004422BA" w:rsidRDefault="004422BA" w:rsidP="004422BA">
            <w:pPr>
              <w:widowControl w:val="0"/>
              <w:tabs>
                <w:tab w:val="center" w:pos="623"/>
                <w:tab w:val="left" w:pos="1217"/>
              </w:tabs>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93</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А. Пушкин «Зимняя дорога»</w:t>
            </w:r>
          </w:p>
        </w:tc>
        <w:tc>
          <w:tcPr>
            <w:tcW w:w="1134" w:type="dxa"/>
            <w:gridSpan w:val="2"/>
          </w:tcPr>
          <w:p w:rsidR="004422BA" w:rsidRDefault="004422BA" w:rsidP="004422BA">
            <w:pPr>
              <w:widowControl w:val="0"/>
              <w:spacing w:after="0" w:line="240" w:lineRule="auto"/>
              <w:jc w:val="center"/>
              <w:rPr>
                <w:b/>
                <w:i/>
                <w:sz w:val="20"/>
                <w:szCs w:val="20"/>
              </w:rPr>
            </w:pPr>
            <w:r>
              <w:rPr>
                <w:sz w:val="20"/>
                <w:szCs w:val="24"/>
              </w:rPr>
              <w:t>урок</w:t>
            </w:r>
          </w:p>
        </w:tc>
        <w:tc>
          <w:tcPr>
            <w:tcW w:w="2082" w:type="dxa"/>
          </w:tcPr>
          <w:p w:rsidR="004422BA" w:rsidRDefault="004422BA" w:rsidP="004422BA">
            <w:pPr>
              <w:widowControl w:val="0"/>
              <w:spacing w:after="0" w:line="240" w:lineRule="auto"/>
              <w:jc w:val="center"/>
              <w:rPr>
                <w:i/>
                <w:sz w:val="20"/>
                <w:szCs w:val="20"/>
              </w:rPr>
            </w:pPr>
            <w:r>
              <w:rPr>
                <w:sz w:val="20"/>
                <w:szCs w:val="20"/>
              </w:rPr>
              <w:t>Комбинированный</w:t>
            </w:r>
          </w:p>
        </w:tc>
        <w:tc>
          <w:tcPr>
            <w:tcW w:w="3588" w:type="dxa"/>
          </w:tcPr>
          <w:p w:rsidR="004422BA" w:rsidRDefault="004422BA" w:rsidP="004422BA">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96</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«Март»</w:t>
            </w:r>
          </w:p>
        </w:tc>
        <w:tc>
          <w:tcPr>
            <w:tcW w:w="1134" w:type="dxa"/>
            <w:gridSpan w:val="2"/>
          </w:tcPr>
          <w:p w:rsidR="004422BA" w:rsidRDefault="004422BA" w:rsidP="004422BA">
            <w:pPr>
              <w:widowControl w:val="0"/>
              <w:spacing w:after="0" w:line="240" w:lineRule="auto"/>
              <w:jc w:val="center"/>
              <w:rPr>
                <w:b/>
                <w:i/>
                <w:sz w:val="20"/>
                <w:szCs w:val="20"/>
              </w:rPr>
            </w:pPr>
            <w:r>
              <w:rPr>
                <w:sz w:val="20"/>
                <w:szCs w:val="20"/>
              </w:rPr>
              <w:t>урок</w:t>
            </w:r>
          </w:p>
        </w:tc>
        <w:tc>
          <w:tcPr>
            <w:tcW w:w="2082" w:type="dxa"/>
            <w:vAlign w:val="center"/>
          </w:tcPr>
          <w:p w:rsidR="004422BA" w:rsidRDefault="004422BA" w:rsidP="004422BA">
            <w:pPr>
              <w:widowControl w:val="0"/>
              <w:spacing w:after="0" w:line="240" w:lineRule="auto"/>
              <w:jc w:val="center"/>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техникой чтения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10" w:name="OLE_LINK50"/>
            <w:bookmarkStart w:id="111" w:name="_Hlk461635193"/>
            <w:r>
              <w:rPr>
                <w:sz w:val="18"/>
                <w:szCs w:val="20"/>
              </w:rPr>
              <w:t>97</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А. Толстой «Вот уж снег последний в поле тает…»</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12" w:name="OLE_LINK476"/>
            <w:bookmarkStart w:id="113" w:name="OLE_LINK477"/>
            <w:bookmarkEnd w:id="110"/>
            <w:bookmarkEnd w:id="111"/>
            <w:r>
              <w:rPr>
                <w:sz w:val="18"/>
                <w:szCs w:val="20"/>
              </w:rPr>
              <w:t>98</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«От первых проталин до первой грозы» (отрывок)</w:t>
            </w:r>
          </w:p>
        </w:tc>
        <w:tc>
          <w:tcPr>
            <w:tcW w:w="1134" w:type="dxa"/>
            <w:gridSpan w:val="2"/>
          </w:tcPr>
          <w:p w:rsidR="004422BA" w:rsidRDefault="004422BA" w:rsidP="004422BA">
            <w:pPr>
              <w:widowControl w:val="0"/>
              <w:spacing w:after="0" w:line="240" w:lineRule="auto"/>
              <w:jc w:val="center"/>
              <w:rPr>
                <w:sz w:val="20"/>
                <w:szCs w:val="20"/>
              </w:rPr>
            </w:pPr>
            <w:bookmarkStart w:id="114" w:name="OLE_LINK409"/>
            <w:bookmarkStart w:id="115" w:name="OLE_LINK410"/>
            <w:r>
              <w:rPr>
                <w:sz w:val="20"/>
                <w:szCs w:val="20"/>
              </w:rPr>
              <w:t>урок</w:t>
            </w:r>
            <w:bookmarkEnd w:id="114"/>
            <w:bookmarkEnd w:id="115"/>
          </w:p>
        </w:tc>
        <w:tc>
          <w:tcPr>
            <w:tcW w:w="2082" w:type="dxa"/>
          </w:tcPr>
          <w:p w:rsidR="004422BA" w:rsidRDefault="004422BA" w:rsidP="004422BA">
            <w:pPr>
              <w:widowControl w:val="0"/>
              <w:spacing w:after="0" w:line="240" w:lineRule="auto"/>
              <w:rPr>
                <w:sz w:val="20"/>
                <w:szCs w:val="20"/>
              </w:rPr>
            </w:pPr>
            <w:bookmarkStart w:id="116" w:name="OLE_LINK407"/>
            <w:bookmarkStart w:id="117" w:name="OLE_LINK408"/>
            <w:r>
              <w:rPr>
                <w:sz w:val="20"/>
                <w:szCs w:val="20"/>
              </w:rPr>
              <w:t>Комбинированный</w:t>
            </w:r>
            <w:bookmarkEnd w:id="116"/>
            <w:bookmarkEnd w:id="117"/>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интерактивными заданиями</w:t>
            </w:r>
            <w:bookmarkEnd w:id="112"/>
            <w:bookmarkEnd w:id="113"/>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99</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«Весна - красна»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jc w:val="center"/>
              <w:rPr>
                <w:i/>
                <w:sz w:val="20"/>
                <w:szCs w:val="20"/>
              </w:rPr>
            </w:pPr>
            <w:r>
              <w:rPr>
                <w:i/>
                <w:sz w:val="20"/>
                <w:szCs w:val="20"/>
              </w:rPr>
              <w:t xml:space="preserve">Работа с учебником,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100</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«Грачи прилетели»</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101</w:t>
            </w:r>
          </w:p>
        </w:tc>
        <w:tc>
          <w:tcPr>
            <w:tcW w:w="1134" w:type="dxa"/>
            <w:gridSpan w:val="2"/>
          </w:tcPr>
          <w:p w:rsidR="004422BA" w:rsidRDefault="004422BA" w:rsidP="004422BA">
            <w:pPr>
              <w:widowControl w:val="0"/>
              <w:spacing w:after="0" w:line="240" w:lineRule="auto"/>
              <w:jc w:val="center"/>
              <w:rPr>
                <w:sz w:val="18"/>
                <w:szCs w:val="20"/>
              </w:rPr>
            </w:pPr>
          </w:p>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«Заветный кораблик»</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jc w:val="center"/>
              <w:rPr>
                <w:i/>
                <w:sz w:val="20"/>
                <w:szCs w:val="20"/>
              </w:rPr>
            </w:pPr>
            <w:r>
              <w:rPr>
                <w:i/>
                <w:sz w:val="20"/>
                <w:szCs w:val="20"/>
              </w:rPr>
              <w:t xml:space="preserve">Работа с учебником, </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18" w:name="OLE_LINK492"/>
            <w:bookmarkStart w:id="119" w:name="OLE_LINK491"/>
            <w:r>
              <w:rPr>
                <w:sz w:val="18"/>
                <w:szCs w:val="20"/>
              </w:rPr>
              <w:t>102</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 xml:space="preserve">Г. </w:t>
            </w:r>
            <w:proofErr w:type="spellStart"/>
            <w:r>
              <w:rPr>
                <w:b w:val="0"/>
                <w:color w:val="auto"/>
                <w:sz w:val="20"/>
                <w:szCs w:val="20"/>
              </w:rPr>
              <w:t>Скребицкий</w:t>
            </w:r>
            <w:proofErr w:type="spellEnd"/>
            <w:r>
              <w:rPr>
                <w:b w:val="0"/>
                <w:color w:val="auto"/>
                <w:sz w:val="20"/>
                <w:szCs w:val="20"/>
              </w:rPr>
              <w:t xml:space="preserve"> «В весеннем лесу»</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r>
              <w:rPr>
                <w:i/>
                <w:sz w:val="20"/>
                <w:szCs w:val="20"/>
              </w:rPr>
              <w:t>Формулировка выводов наблюдения</w:t>
            </w:r>
            <w:bookmarkEnd w:id="118"/>
            <w:bookmarkEnd w:id="119"/>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lastRenderedPageBreak/>
              <w:t>103</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А. Толстой «Весенние ручьи»</w:t>
            </w:r>
          </w:p>
        </w:tc>
        <w:tc>
          <w:tcPr>
            <w:tcW w:w="1134" w:type="dxa"/>
            <w:gridSpan w:val="2"/>
          </w:tcPr>
          <w:p w:rsidR="004422BA" w:rsidRDefault="004422BA" w:rsidP="004422BA">
            <w:pPr>
              <w:widowControl w:val="0"/>
              <w:spacing w:after="0" w:line="240" w:lineRule="auto"/>
              <w:jc w:val="center"/>
              <w:rPr>
                <w:b/>
                <w:i/>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104</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А.С. Пушкин «</w:t>
            </w:r>
            <w:proofErr w:type="gramStart"/>
            <w:r>
              <w:rPr>
                <w:b w:val="0"/>
                <w:color w:val="auto"/>
                <w:sz w:val="20"/>
                <w:szCs w:val="20"/>
              </w:rPr>
              <w:t>Гонимы</w:t>
            </w:r>
            <w:proofErr w:type="gramEnd"/>
            <w:r>
              <w:rPr>
                <w:b w:val="0"/>
                <w:color w:val="auto"/>
                <w:sz w:val="20"/>
                <w:szCs w:val="20"/>
              </w:rPr>
              <w:t xml:space="preserve"> вешними лучами…»</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105</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А. Блок «Ворона»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jc w:val="center"/>
              <w:rPr>
                <w:sz w:val="20"/>
                <w:szCs w:val="20"/>
              </w:rPr>
            </w:pPr>
            <w:r>
              <w:rPr>
                <w:sz w:val="20"/>
                <w:szCs w:val="20"/>
              </w:rPr>
              <w:t>Урок закрепления знаний и умений</w:t>
            </w:r>
          </w:p>
        </w:tc>
        <w:tc>
          <w:tcPr>
            <w:tcW w:w="3588" w:type="dxa"/>
          </w:tcPr>
          <w:p w:rsidR="004422BA" w:rsidRDefault="004422BA" w:rsidP="004422BA">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106</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Е. Серова «Подснежник»</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Урок обобщения и систематизации</w:t>
            </w:r>
          </w:p>
        </w:tc>
        <w:tc>
          <w:tcPr>
            <w:tcW w:w="3588" w:type="dxa"/>
          </w:tcPr>
          <w:p w:rsidR="004422BA" w:rsidRDefault="004422BA" w:rsidP="004422BA">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107</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И. Соколов – Микитов «Весна»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по классификации </w:t>
            </w:r>
          </w:p>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20" w:name="_Hlk462094042"/>
            <w:r>
              <w:rPr>
                <w:sz w:val="18"/>
                <w:szCs w:val="20"/>
              </w:rPr>
              <w:t>108</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И. Бунин «Крупный дождь в лесу зеленом…»</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21" w:name="_Hlk461636739"/>
            <w:bookmarkEnd w:id="120"/>
            <w:r>
              <w:rPr>
                <w:sz w:val="18"/>
                <w:szCs w:val="20"/>
              </w:rPr>
              <w:t>109</w:t>
            </w:r>
          </w:p>
        </w:tc>
        <w:tc>
          <w:tcPr>
            <w:tcW w:w="1134" w:type="dxa"/>
            <w:gridSpan w:val="2"/>
          </w:tcPr>
          <w:p w:rsidR="004422BA" w:rsidRDefault="004422BA" w:rsidP="004422BA">
            <w:pPr>
              <w:widowControl w:val="0"/>
              <w:spacing w:after="0" w:line="240" w:lineRule="auto"/>
              <w:jc w:val="center"/>
              <w:rPr>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С. Есенин «Черемуха»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r>
              <w:rPr>
                <w:i/>
                <w:sz w:val="20"/>
                <w:szCs w:val="20"/>
              </w:rPr>
              <w:t>Работа над образным поэтическим языком</w:t>
            </w:r>
            <w:bookmarkEnd w:id="121"/>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110</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Внеклассное чтение «Весна идет!» (стихи поэтов - земляков)</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Чтение и обсуждение произведений по заданной теме</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111</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Я. Аким «Весна, весною, о весне»</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техникой чтения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112</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34"/>
              <w:jc w:val="both"/>
              <w:rPr>
                <w:b w:val="0"/>
                <w:color w:val="auto"/>
                <w:sz w:val="20"/>
                <w:szCs w:val="20"/>
              </w:rPr>
            </w:pPr>
            <w:r>
              <w:rPr>
                <w:b w:val="0"/>
                <w:color w:val="auto"/>
                <w:sz w:val="20"/>
                <w:szCs w:val="20"/>
              </w:rPr>
              <w:t>Обобщающий урок по теме «Весна»»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Самостоятельная работа</w:t>
            </w:r>
          </w:p>
          <w:p w:rsidR="004422BA" w:rsidRDefault="004422BA" w:rsidP="004422BA">
            <w:pPr>
              <w:widowControl w:val="0"/>
              <w:spacing w:after="0" w:line="240" w:lineRule="auto"/>
              <w:ind w:right="-108"/>
              <w:jc w:val="center"/>
              <w:rPr>
                <w:i/>
                <w:sz w:val="20"/>
                <w:szCs w:val="20"/>
              </w:rPr>
            </w:pPr>
            <w:r>
              <w:rPr>
                <w:i/>
                <w:sz w:val="20"/>
                <w:szCs w:val="20"/>
              </w:rPr>
              <w:t>Выбор правильного ответа</w:t>
            </w:r>
          </w:p>
        </w:tc>
      </w:tr>
      <w:tr w:rsidR="004422BA" w:rsidTr="004422BA">
        <w:trPr>
          <w:trHeight w:val="150"/>
        </w:trPr>
        <w:tc>
          <w:tcPr>
            <w:tcW w:w="14709" w:type="dxa"/>
            <w:gridSpan w:val="8"/>
          </w:tcPr>
          <w:p w:rsidR="004422BA" w:rsidRDefault="004422BA" w:rsidP="004422BA">
            <w:pPr>
              <w:widowControl w:val="0"/>
              <w:spacing w:after="0" w:line="240" w:lineRule="auto"/>
              <w:ind w:right="-108"/>
              <w:jc w:val="center"/>
              <w:rPr>
                <w:b/>
                <w:i/>
                <w:sz w:val="20"/>
                <w:szCs w:val="20"/>
              </w:rPr>
            </w:pPr>
            <w:r>
              <w:rPr>
                <w:b/>
                <w:i/>
                <w:sz w:val="20"/>
                <w:szCs w:val="20"/>
              </w:rPr>
              <w:t>О животных – 18 часов</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114</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0"/>
              <w:jc w:val="both"/>
              <w:rPr>
                <w:b w:val="0"/>
                <w:iCs w:val="0"/>
                <w:color w:val="auto"/>
                <w:sz w:val="20"/>
                <w:szCs w:val="20"/>
              </w:rPr>
            </w:pPr>
            <w:r>
              <w:rPr>
                <w:b w:val="0"/>
                <w:color w:val="auto"/>
                <w:sz w:val="20"/>
                <w:szCs w:val="20"/>
              </w:rPr>
              <w:t>Н. Гарин – Михайловский «Тема и Жучка»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техникой чтения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115</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0"/>
              <w:jc w:val="both"/>
              <w:rPr>
                <w:b w:val="0"/>
                <w:color w:val="auto"/>
                <w:sz w:val="20"/>
                <w:szCs w:val="20"/>
              </w:rPr>
            </w:pPr>
            <w:r>
              <w:rPr>
                <w:b w:val="0"/>
                <w:color w:val="auto"/>
                <w:sz w:val="20"/>
                <w:szCs w:val="20"/>
              </w:rPr>
              <w:t>Характеристика героев рассказа Н. Гарина – Михайловского «Тема и Жучка»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22" w:name="OLE_LINK65"/>
            <w:bookmarkStart w:id="123" w:name="OLE_LINK66"/>
            <w:r>
              <w:rPr>
                <w:sz w:val="18"/>
                <w:szCs w:val="20"/>
              </w:rPr>
              <w:t>116</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34"/>
              <w:jc w:val="both"/>
              <w:rPr>
                <w:b w:val="0"/>
                <w:iCs w:val="0"/>
                <w:color w:val="auto"/>
                <w:sz w:val="20"/>
                <w:szCs w:val="20"/>
              </w:rPr>
            </w:pPr>
            <w:r>
              <w:rPr>
                <w:b w:val="0"/>
                <w:color w:val="auto"/>
                <w:sz w:val="20"/>
                <w:szCs w:val="20"/>
              </w:rPr>
              <w:t>А. Толстой «</w:t>
            </w:r>
            <w:proofErr w:type="spellStart"/>
            <w:r>
              <w:rPr>
                <w:b w:val="0"/>
                <w:color w:val="auto"/>
                <w:sz w:val="20"/>
                <w:szCs w:val="20"/>
              </w:rPr>
              <w:t>Желтухин</w:t>
            </w:r>
            <w:proofErr w:type="spellEnd"/>
            <w:r>
              <w:rPr>
                <w:b w:val="0"/>
                <w:color w:val="auto"/>
                <w:sz w:val="20"/>
                <w:szCs w:val="20"/>
              </w:rPr>
              <w:t>»</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bookmarkStart w:id="124" w:name="OLE_LINK345"/>
            <w:bookmarkStart w:id="125" w:name="OLE_LINK346"/>
            <w:r>
              <w:rPr>
                <w:i/>
                <w:sz w:val="20"/>
                <w:szCs w:val="20"/>
              </w:rPr>
              <w:t>Слушание объяснений учителя</w:t>
            </w:r>
            <w:bookmarkEnd w:id="124"/>
            <w:bookmarkEnd w:id="125"/>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117</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34"/>
              <w:jc w:val="both"/>
              <w:rPr>
                <w:b w:val="0"/>
                <w:color w:val="auto"/>
                <w:sz w:val="20"/>
                <w:szCs w:val="20"/>
              </w:rPr>
            </w:pPr>
            <w:r>
              <w:rPr>
                <w:b w:val="0"/>
                <w:color w:val="auto"/>
                <w:sz w:val="20"/>
                <w:szCs w:val="20"/>
              </w:rPr>
              <w:t>Характеристика главного героя рассказа А. Толстого «</w:t>
            </w:r>
            <w:proofErr w:type="spellStart"/>
            <w:r>
              <w:rPr>
                <w:b w:val="0"/>
                <w:color w:val="auto"/>
                <w:sz w:val="20"/>
                <w:szCs w:val="20"/>
              </w:rPr>
              <w:t>Желтухин</w:t>
            </w:r>
            <w:proofErr w:type="spellEnd"/>
            <w:r>
              <w:rPr>
                <w:b w:val="0"/>
                <w:color w:val="auto"/>
                <w:sz w:val="20"/>
                <w:szCs w:val="20"/>
              </w:rPr>
              <w:t>»</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118</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pStyle w:val="62"/>
              <w:ind w:firstLine="0"/>
              <w:jc w:val="both"/>
              <w:rPr>
                <w:b w:val="0"/>
                <w:color w:val="auto"/>
                <w:sz w:val="20"/>
                <w:szCs w:val="20"/>
              </w:rPr>
            </w:pPr>
            <w:r>
              <w:rPr>
                <w:b w:val="0"/>
                <w:color w:val="auto"/>
                <w:sz w:val="20"/>
                <w:szCs w:val="20"/>
              </w:rPr>
              <w:t>Обобщающий урок по рассказу А. Толстого «</w:t>
            </w:r>
            <w:proofErr w:type="spellStart"/>
            <w:r>
              <w:rPr>
                <w:b w:val="0"/>
                <w:color w:val="auto"/>
                <w:sz w:val="20"/>
                <w:szCs w:val="20"/>
              </w:rPr>
              <w:t>Желтухин</w:t>
            </w:r>
            <w:proofErr w:type="spellEnd"/>
            <w:r>
              <w:rPr>
                <w:b w:val="0"/>
                <w:color w:val="auto"/>
                <w:sz w:val="20"/>
                <w:szCs w:val="20"/>
              </w:rPr>
              <w:t>»»</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Выяснение отношения героев произведения к птенцу</w:t>
            </w:r>
            <w:bookmarkEnd w:id="122"/>
            <w:bookmarkEnd w:id="123"/>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lastRenderedPageBreak/>
              <w:t>119</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r>
              <w:rPr>
                <w:sz w:val="20"/>
                <w:szCs w:val="20"/>
              </w:rPr>
              <w:t>К. Паустовский «Кот - ворюга»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Прослушивание, анализ и чтение текста </w:t>
            </w:r>
          </w:p>
          <w:p w:rsidR="004422BA" w:rsidRDefault="004422BA" w:rsidP="004422BA">
            <w:pPr>
              <w:widowControl w:val="0"/>
              <w:spacing w:after="0" w:line="240" w:lineRule="auto"/>
              <w:ind w:right="-108"/>
              <w:jc w:val="center"/>
              <w:rPr>
                <w:i/>
                <w:sz w:val="20"/>
                <w:szCs w:val="20"/>
              </w:rPr>
            </w:pP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120</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r>
              <w:rPr>
                <w:sz w:val="20"/>
                <w:szCs w:val="20"/>
              </w:rPr>
              <w:t>Работа над содержанием рассказа  К. Паустовского «Кот - ворюга»</w:t>
            </w:r>
          </w:p>
        </w:tc>
        <w:tc>
          <w:tcPr>
            <w:tcW w:w="1134" w:type="dxa"/>
            <w:gridSpan w:val="2"/>
          </w:tcPr>
          <w:p w:rsidR="004422BA" w:rsidRDefault="004422BA" w:rsidP="004422BA">
            <w:pPr>
              <w:widowControl w:val="0"/>
              <w:spacing w:after="0" w:line="240" w:lineRule="auto"/>
              <w:jc w:val="center"/>
              <w:rPr>
                <w:sz w:val="20"/>
                <w:szCs w:val="20"/>
              </w:rPr>
            </w:pPr>
            <w:r>
              <w:rPr>
                <w:sz w:val="20"/>
                <w:szCs w:val="20"/>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 xml:space="preserve">Работа над </w:t>
            </w:r>
            <w:proofErr w:type="spellStart"/>
            <w:r>
              <w:rPr>
                <w:i/>
                <w:sz w:val="20"/>
                <w:szCs w:val="20"/>
              </w:rPr>
              <w:t>хар</w:t>
            </w:r>
            <w:proofErr w:type="spellEnd"/>
            <w:r>
              <w:rPr>
                <w:i/>
                <w:sz w:val="20"/>
                <w:szCs w:val="20"/>
              </w:rPr>
              <w:t>-кой героя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bookmarkStart w:id="126" w:name="_Hlk461637141"/>
            <w:r>
              <w:rPr>
                <w:sz w:val="18"/>
                <w:szCs w:val="20"/>
              </w:rPr>
              <w:t>121</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r>
              <w:rPr>
                <w:sz w:val="20"/>
                <w:szCs w:val="20"/>
              </w:rPr>
              <w:t>Б. Житков «Про обезьянку»</w:t>
            </w:r>
          </w:p>
        </w:tc>
        <w:tc>
          <w:tcPr>
            <w:tcW w:w="1134" w:type="dxa"/>
            <w:gridSpan w:val="2"/>
          </w:tcPr>
          <w:p w:rsidR="004422BA" w:rsidRDefault="004422BA" w:rsidP="004422BA">
            <w:pPr>
              <w:widowControl w:val="0"/>
              <w:spacing w:after="0" w:line="240" w:lineRule="auto"/>
              <w:jc w:val="center"/>
              <w:rPr>
                <w:b/>
                <w:i/>
                <w:sz w:val="20"/>
                <w:szCs w:val="20"/>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bookmarkEnd w:id="126"/>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122</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r>
              <w:rPr>
                <w:sz w:val="20"/>
                <w:szCs w:val="20"/>
              </w:rPr>
              <w:t>Работа над содержанием рассказа Б. Житкова «Про обезьянку»</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 xml:space="preserve">Работа над </w:t>
            </w:r>
            <w:proofErr w:type="spellStart"/>
            <w:r>
              <w:rPr>
                <w:i/>
                <w:sz w:val="20"/>
                <w:szCs w:val="20"/>
              </w:rPr>
              <w:t>хар</w:t>
            </w:r>
            <w:proofErr w:type="spellEnd"/>
            <w:r>
              <w:rPr>
                <w:i/>
                <w:sz w:val="20"/>
                <w:szCs w:val="20"/>
              </w:rPr>
              <w:t>-кой героя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123</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r>
              <w:rPr>
                <w:sz w:val="20"/>
                <w:szCs w:val="20"/>
              </w:rPr>
              <w:t xml:space="preserve"> Обобщающий урок по рассказу Б. Житкова «Про обезьянку»</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Самостоятельная работа</w:t>
            </w:r>
          </w:p>
          <w:p w:rsidR="004422BA" w:rsidRDefault="004422BA" w:rsidP="004422BA">
            <w:pPr>
              <w:widowControl w:val="0"/>
              <w:tabs>
                <w:tab w:val="left" w:pos="330"/>
              </w:tabs>
              <w:spacing w:after="0" w:line="240" w:lineRule="auto"/>
              <w:ind w:right="-108"/>
              <w:rPr>
                <w:i/>
                <w:sz w:val="20"/>
                <w:szCs w:val="20"/>
              </w:rPr>
            </w:pPr>
            <w:r>
              <w:rPr>
                <w:i/>
                <w:sz w:val="20"/>
                <w:szCs w:val="20"/>
              </w:rPr>
              <w:t>Выбор правильного ответа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124</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proofErr w:type="spellStart"/>
            <w:r>
              <w:rPr>
                <w:b/>
                <w:i/>
                <w:sz w:val="20"/>
                <w:szCs w:val="20"/>
              </w:rPr>
              <w:t>Вн</w:t>
            </w:r>
            <w:proofErr w:type="spellEnd"/>
            <w:r>
              <w:rPr>
                <w:b/>
                <w:i/>
                <w:sz w:val="20"/>
                <w:szCs w:val="20"/>
              </w:rPr>
              <w:t>. /чт</w:t>
            </w:r>
            <w:r>
              <w:rPr>
                <w:sz w:val="20"/>
                <w:szCs w:val="20"/>
              </w:rPr>
              <w:t>. «В мире животных» (Д. Мамин – Сибиряк «Медведко»)</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Чтение и обсуждение произведений по заданной теме</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125</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r>
              <w:rPr>
                <w:sz w:val="20"/>
                <w:szCs w:val="20"/>
              </w:rPr>
              <w:t>Э. Асадов «Дачники»</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Прослушивание, анализ и чтение текста </w:t>
            </w:r>
          </w:p>
          <w:p w:rsidR="004422BA" w:rsidRDefault="004422BA" w:rsidP="004422BA">
            <w:pPr>
              <w:widowControl w:val="0"/>
              <w:spacing w:after="0" w:line="240" w:lineRule="auto"/>
              <w:ind w:right="-108"/>
              <w:jc w:val="center"/>
              <w:rPr>
                <w:i/>
                <w:sz w:val="20"/>
                <w:szCs w:val="20"/>
              </w:rPr>
            </w:pP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126</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jc w:val="both"/>
              <w:rPr>
                <w:sz w:val="20"/>
                <w:szCs w:val="20"/>
              </w:rPr>
            </w:pPr>
            <w:r>
              <w:rPr>
                <w:sz w:val="20"/>
                <w:szCs w:val="20"/>
              </w:rPr>
              <w:t xml:space="preserve"> Работа над содержанием произведения Э. Асадова «Дачники»</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127</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Ф. Абрамов Из рассказов </w:t>
            </w:r>
            <w:proofErr w:type="spellStart"/>
            <w:r>
              <w:rPr>
                <w:sz w:val="20"/>
                <w:szCs w:val="20"/>
              </w:rPr>
              <w:t>Олены</w:t>
            </w:r>
            <w:proofErr w:type="spellEnd"/>
            <w:r>
              <w:rPr>
                <w:sz w:val="20"/>
                <w:szCs w:val="20"/>
              </w:rPr>
              <w:t xml:space="preserve"> Даниловны»</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128</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С. Михалков «Будь человеком»</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129</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Урок – обобщения по теме «О животных»</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Урок обобщения и систематизации</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Чтение и обсуждение произведений по заданной теме</w:t>
            </w:r>
          </w:p>
        </w:tc>
      </w:tr>
      <w:tr w:rsidR="004422BA" w:rsidTr="004422BA">
        <w:trPr>
          <w:trHeight w:val="150"/>
        </w:trPr>
        <w:tc>
          <w:tcPr>
            <w:tcW w:w="14709" w:type="dxa"/>
            <w:gridSpan w:val="8"/>
          </w:tcPr>
          <w:p w:rsidR="004422BA" w:rsidRDefault="004422BA" w:rsidP="004422BA">
            <w:pPr>
              <w:widowControl w:val="0"/>
              <w:spacing w:after="0" w:line="240" w:lineRule="auto"/>
              <w:ind w:right="-108"/>
              <w:jc w:val="center"/>
              <w:rPr>
                <w:i/>
                <w:sz w:val="20"/>
                <w:szCs w:val="20"/>
              </w:rPr>
            </w:pPr>
            <w:r>
              <w:rPr>
                <w:b/>
                <w:szCs w:val="24"/>
              </w:rPr>
              <w:t>Из прошлого нашего народа-17</w:t>
            </w:r>
            <w:r>
              <w:rPr>
                <w:b/>
                <w:i/>
                <w:szCs w:val="24"/>
              </w:rPr>
              <w:t xml:space="preserve"> часов</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132</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О. Тихомиров «На поле Куликовом» Часть 1.Москва собирает войско</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133</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Часть 2.Куликовская битва</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134</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Часть 3.Слава героям</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135</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С. Алексеев « Рассказы о войне 1812 года»</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lastRenderedPageBreak/>
              <w:t>136</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Работа над содержанием  рассказа А. Алексеева.</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137</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Н. Некрасов Отрывок из поэмы «Мороз, Красный нос»</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над образным поэтическим языком</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138</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А. Куприн «Белый пудель»</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139</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Работа над содержанием  произведения А. Куприн «Белый пудель»</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по инструкции, алгоритму</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140</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Характеристика персонажей рассказа А. Куприна «Белый пудель»</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 xml:space="preserve">Работа над </w:t>
            </w:r>
            <w:proofErr w:type="spellStart"/>
            <w:r>
              <w:rPr>
                <w:i/>
                <w:sz w:val="20"/>
                <w:szCs w:val="20"/>
              </w:rPr>
              <w:t>хар</w:t>
            </w:r>
            <w:proofErr w:type="spellEnd"/>
            <w:r>
              <w:rPr>
                <w:i/>
                <w:sz w:val="20"/>
                <w:szCs w:val="20"/>
              </w:rPr>
              <w:t>-кой героя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141</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Чему учит рассказ  А. Куприна «Белый пудель».</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142</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Обобщающий урок по рассказу А. Куприна «Белый пудель»</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Самостоятельная работа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143</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А. </w:t>
            </w:r>
            <w:proofErr w:type="spellStart"/>
            <w:r>
              <w:rPr>
                <w:sz w:val="20"/>
                <w:szCs w:val="20"/>
              </w:rPr>
              <w:t>Жариков</w:t>
            </w:r>
            <w:proofErr w:type="spellEnd"/>
            <w:r>
              <w:rPr>
                <w:sz w:val="20"/>
                <w:szCs w:val="20"/>
              </w:rPr>
              <w:t xml:space="preserve"> «Снега, поднимитесь метелью»</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144</w:t>
            </w:r>
          </w:p>
        </w:tc>
        <w:tc>
          <w:tcPr>
            <w:tcW w:w="1134" w:type="dxa"/>
            <w:gridSpan w:val="2"/>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Ю. </w:t>
            </w:r>
            <w:proofErr w:type="spellStart"/>
            <w:r>
              <w:rPr>
                <w:sz w:val="20"/>
                <w:szCs w:val="20"/>
              </w:rPr>
              <w:t>Коринец</w:t>
            </w:r>
            <w:proofErr w:type="spellEnd"/>
            <w:r>
              <w:rPr>
                <w:sz w:val="20"/>
                <w:szCs w:val="20"/>
              </w:rPr>
              <w:t xml:space="preserve"> «У могилы неизвестного солдата»</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Слушание объяснений учителя</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145</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proofErr w:type="spellStart"/>
            <w:r>
              <w:rPr>
                <w:b/>
                <w:i/>
                <w:sz w:val="20"/>
                <w:szCs w:val="20"/>
              </w:rPr>
              <w:t>Вн</w:t>
            </w:r>
            <w:proofErr w:type="spellEnd"/>
            <w:r>
              <w:rPr>
                <w:b/>
                <w:i/>
                <w:sz w:val="20"/>
                <w:szCs w:val="20"/>
              </w:rPr>
              <w:t>. /чт</w:t>
            </w:r>
            <w:r>
              <w:rPr>
                <w:sz w:val="20"/>
                <w:szCs w:val="20"/>
              </w:rPr>
              <w:t>. «</w:t>
            </w:r>
            <w:proofErr w:type="gramStart"/>
            <w:r>
              <w:rPr>
                <w:sz w:val="20"/>
                <w:szCs w:val="20"/>
              </w:rPr>
              <w:t>Удивительное</w:t>
            </w:r>
            <w:proofErr w:type="gramEnd"/>
            <w:r>
              <w:rPr>
                <w:sz w:val="20"/>
                <w:szCs w:val="20"/>
              </w:rPr>
              <w:t xml:space="preserve"> вокруг нас». </w:t>
            </w:r>
            <w:proofErr w:type="gramStart"/>
            <w:r>
              <w:rPr>
                <w:sz w:val="20"/>
                <w:szCs w:val="20"/>
              </w:rPr>
              <w:t>(Интересные факты, события, люди.</w:t>
            </w:r>
            <w:proofErr w:type="gramEnd"/>
            <w:r>
              <w:rPr>
                <w:sz w:val="20"/>
                <w:szCs w:val="20"/>
              </w:rPr>
              <w:t xml:space="preserve"> </w:t>
            </w:r>
            <w:proofErr w:type="gramStart"/>
            <w:r>
              <w:rPr>
                <w:sz w:val="20"/>
                <w:szCs w:val="20"/>
              </w:rPr>
              <w:t>По страницам периодической печати Омской области).</w:t>
            </w:r>
            <w:proofErr w:type="gramEnd"/>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Чтение и обсуждение произведений по заданной теме</w:t>
            </w:r>
          </w:p>
        </w:tc>
      </w:tr>
      <w:tr w:rsidR="004422BA" w:rsidTr="004422BA">
        <w:trPr>
          <w:trHeight w:val="150"/>
        </w:trPr>
        <w:tc>
          <w:tcPr>
            <w:tcW w:w="675" w:type="dxa"/>
          </w:tcPr>
          <w:p w:rsidR="004422BA" w:rsidRDefault="004422BA" w:rsidP="004422BA">
            <w:pPr>
              <w:widowControl w:val="0"/>
              <w:spacing w:after="0" w:line="240" w:lineRule="auto"/>
              <w:jc w:val="center"/>
              <w:rPr>
                <w:sz w:val="18"/>
                <w:szCs w:val="20"/>
              </w:rPr>
            </w:pPr>
            <w:r>
              <w:rPr>
                <w:sz w:val="18"/>
                <w:szCs w:val="20"/>
              </w:rPr>
              <w:t>141</w:t>
            </w:r>
          </w:p>
        </w:tc>
        <w:tc>
          <w:tcPr>
            <w:tcW w:w="1134" w:type="dxa"/>
            <w:gridSpan w:val="2"/>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Обобщение по теме «Из прошлого нашего народа»</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Самостоятельная работа</w:t>
            </w:r>
          </w:p>
        </w:tc>
      </w:tr>
      <w:tr w:rsidR="004422BA" w:rsidTr="004422BA">
        <w:trPr>
          <w:trHeight w:val="150"/>
        </w:trPr>
        <w:tc>
          <w:tcPr>
            <w:tcW w:w="14709" w:type="dxa"/>
            <w:gridSpan w:val="8"/>
          </w:tcPr>
          <w:p w:rsidR="004422BA" w:rsidRDefault="004422BA" w:rsidP="004422BA">
            <w:pPr>
              <w:widowControl w:val="0"/>
              <w:spacing w:after="0" w:line="240" w:lineRule="auto"/>
              <w:ind w:right="-108"/>
              <w:jc w:val="center"/>
              <w:rPr>
                <w:i/>
                <w:sz w:val="20"/>
                <w:szCs w:val="20"/>
              </w:rPr>
            </w:pPr>
            <w:r>
              <w:rPr>
                <w:b/>
                <w:szCs w:val="24"/>
              </w:rPr>
              <w:t>Из произведений зарубежных писателей-23</w:t>
            </w:r>
            <w:r>
              <w:rPr>
                <w:b/>
                <w:i/>
                <w:szCs w:val="24"/>
              </w:rPr>
              <w:t xml:space="preserve"> часов</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148</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В. Гюго «</w:t>
            </w:r>
            <w:proofErr w:type="spellStart"/>
            <w:r>
              <w:rPr>
                <w:sz w:val="20"/>
                <w:szCs w:val="20"/>
              </w:rPr>
              <w:t>Гаврош</w:t>
            </w:r>
            <w:proofErr w:type="spellEnd"/>
            <w:r>
              <w:rPr>
                <w:sz w:val="20"/>
                <w:szCs w:val="20"/>
              </w:rPr>
              <w:t xml:space="preserve">» Часть 1. «Маленький </w:t>
            </w:r>
            <w:proofErr w:type="spellStart"/>
            <w:r>
              <w:rPr>
                <w:sz w:val="20"/>
                <w:szCs w:val="20"/>
              </w:rPr>
              <w:t>Гаврош</w:t>
            </w:r>
            <w:proofErr w:type="spellEnd"/>
            <w:r>
              <w:rPr>
                <w:sz w:val="20"/>
                <w:szCs w:val="20"/>
              </w:rPr>
              <w:t>»</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Работа с раздаточным материалом</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149</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В. Гюго «</w:t>
            </w:r>
            <w:proofErr w:type="spellStart"/>
            <w:r>
              <w:rPr>
                <w:sz w:val="20"/>
                <w:szCs w:val="20"/>
              </w:rPr>
              <w:t>Гаврош</w:t>
            </w:r>
            <w:proofErr w:type="spellEnd"/>
            <w:r>
              <w:rPr>
                <w:sz w:val="20"/>
                <w:szCs w:val="20"/>
              </w:rPr>
              <w:t xml:space="preserve">» Часть 2. </w:t>
            </w:r>
            <w:proofErr w:type="spellStart"/>
            <w:r>
              <w:rPr>
                <w:sz w:val="20"/>
                <w:szCs w:val="20"/>
              </w:rPr>
              <w:t>Гаврош</w:t>
            </w:r>
            <w:proofErr w:type="spellEnd"/>
            <w:r>
              <w:rPr>
                <w:sz w:val="20"/>
                <w:szCs w:val="20"/>
              </w:rPr>
              <w:t xml:space="preserve"> опекает малышей</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Слушание объяснений учителя</w:t>
            </w:r>
          </w:p>
          <w:p w:rsidR="004422BA" w:rsidRDefault="004422BA" w:rsidP="004422BA">
            <w:pPr>
              <w:widowControl w:val="0"/>
              <w:spacing w:after="0" w:line="240" w:lineRule="auto"/>
              <w:ind w:right="-108"/>
              <w:jc w:val="center"/>
              <w:rPr>
                <w:i/>
                <w:sz w:val="20"/>
                <w:szCs w:val="20"/>
              </w:rPr>
            </w:pPr>
            <w:r>
              <w:rPr>
                <w:i/>
                <w:sz w:val="20"/>
                <w:szCs w:val="20"/>
              </w:rPr>
              <w:t>Составление плана, рассказ по плану.</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150</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Характеристика персонажей рассказа В. Гюго</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 xml:space="preserve">Работа над </w:t>
            </w:r>
            <w:proofErr w:type="spellStart"/>
            <w:r>
              <w:rPr>
                <w:i/>
                <w:sz w:val="20"/>
                <w:szCs w:val="20"/>
              </w:rPr>
              <w:t>хар</w:t>
            </w:r>
            <w:proofErr w:type="spellEnd"/>
            <w:r>
              <w:rPr>
                <w:i/>
                <w:sz w:val="20"/>
                <w:szCs w:val="20"/>
              </w:rPr>
              <w:t>-кой героя</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151</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Обобщающий урок по произведению В. Гюго «</w:t>
            </w:r>
            <w:proofErr w:type="spellStart"/>
            <w:r>
              <w:rPr>
                <w:sz w:val="20"/>
                <w:szCs w:val="20"/>
              </w:rPr>
              <w:t>Гаврош</w:t>
            </w:r>
            <w:proofErr w:type="spellEnd"/>
            <w:r>
              <w:rPr>
                <w:sz w:val="20"/>
                <w:szCs w:val="20"/>
              </w:rPr>
              <w:t>»</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Самостоятельная работа</w:t>
            </w:r>
          </w:p>
          <w:p w:rsidR="004422BA" w:rsidRDefault="004422BA" w:rsidP="004422BA">
            <w:pPr>
              <w:widowControl w:val="0"/>
              <w:tabs>
                <w:tab w:val="left" w:pos="330"/>
              </w:tabs>
              <w:spacing w:after="0" w:line="240" w:lineRule="auto"/>
              <w:ind w:right="-108"/>
              <w:rPr>
                <w:i/>
                <w:sz w:val="20"/>
                <w:szCs w:val="20"/>
              </w:rPr>
            </w:pPr>
            <w:r>
              <w:rPr>
                <w:i/>
                <w:sz w:val="20"/>
                <w:szCs w:val="20"/>
              </w:rPr>
              <w:t>Выбор правильного ответа</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152</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pPr>
            <w:r>
              <w:rPr>
                <w:sz w:val="20"/>
                <w:szCs w:val="20"/>
              </w:rPr>
              <w:t xml:space="preserve">М. Твен «Приключения Тома </w:t>
            </w:r>
            <w:proofErr w:type="spellStart"/>
            <w:r>
              <w:rPr>
                <w:sz w:val="20"/>
                <w:szCs w:val="20"/>
              </w:rPr>
              <w:t>Сойера</w:t>
            </w:r>
            <w:proofErr w:type="spellEnd"/>
            <w:r>
              <w:rPr>
                <w:sz w:val="20"/>
                <w:szCs w:val="20"/>
              </w:rPr>
              <w:t>»</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Чтение по ролям</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lastRenderedPageBreak/>
              <w:t>153</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pPr>
            <w:r>
              <w:rPr>
                <w:sz w:val="20"/>
                <w:szCs w:val="20"/>
              </w:rPr>
              <w:t xml:space="preserve">Работа над содержанием  произведения М. Твена «Приключения Тома </w:t>
            </w:r>
            <w:proofErr w:type="spellStart"/>
            <w:r>
              <w:rPr>
                <w:sz w:val="20"/>
                <w:szCs w:val="20"/>
              </w:rPr>
              <w:t>Сойера</w:t>
            </w:r>
            <w:proofErr w:type="spellEnd"/>
            <w:r>
              <w:rPr>
                <w:sz w:val="20"/>
                <w:szCs w:val="20"/>
              </w:rPr>
              <w:t>»</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Слушание объяснений учителя</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154</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pPr>
            <w:r>
              <w:rPr>
                <w:sz w:val="20"/>
                <w:szCs w:val="20"/>
              </w:rPr>
              <w:t xml:space="preserve">Характеристика персонажей произведения М. Твена «Приключения Тома </w:t>
            </w:r>
            <w:proofErr w:type="spellStart"/>
            <w:r>
              <w:rPr>
                <w:sz w:val="20"/>
                <w:szCs w:val="20"/>
              </w:rPr>
              <w:t>Сойера</w:t>
            </w:r>
            <w:proofErr w:type="spellEnd"/>
            <w:r>
              <w:rPr>
                <w:sz w:val="20"/>
                <w:szCs w:val="20"/>
              </w:rPr>
              <w:t>»</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 xml:space="preserve">Работа над </w:t>
            </w:r>
            <w:proofErr w:type="spellStart"/>
            <w:r>
              <w:rPr>
                <w:i/>
                <w:sz w:val="20"/>
                <w:szCs w:val="20"/>
              </w:rPr>
              <w:t>хар</w:t>
            </w:r>
            <w:proofErr w:type="spellEnd"/>
            <w:r>
              <w:rPr>
                <w:i/>
                <w:sz w:val="20"/>
                <w:szCs w:val="20"/>
              </w:rPr>
              <w:t>-кой героя</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155</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 Оценка поведения и поступков героев повести М. Твена «Приключения Тома </w:t>
            </w:r>
            <w:proofErr w:type="spellStart"/>
            <w:r>
              <w:rPr>
                <w:sz w:val="20"/>
                <w:szCs w:val="20"/>
              </w:rPr>
              <w:t>Сойера</w:t>
            </w:r>
            <w:proofErr w:type="spellEnd"/>
            <w:r>
              <w:rPr>
                <w:sz w:val="20"/>
                <w:szCs w:val="20"/>
              </w:rPr>
              <w:t>»</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156</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Обобщающий урок по теме «Приключение Тома М </w:t>
            </w:r>
            <w:proofErr w:type="spellStart"/>
            <w:r>
              <w:rPr>
                <w:sz w:val="20"/>
                <w:szCs w:val="20"/>
              </w:rPr>
              <w:t>Сойера</w:t>
            </w:r>
            <w:proofErr w:type="spellEnd"/>
            <w:r>
              <w:rPr>
                <w:sz w:val="20"/>
                <w:szCs w:val="20"/>
              </w:rPr>
              <w:t>»</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Самостоятельная работа</w:t>
            </w:r>
          </w:p>
          <w:p w:rsidR="004422BA" w:rsidRDefault="004422BA" w:rsidP="004422BA">
            <w:pPr>
              <w:widowControl w:val="0"/>
              <w:tabs>
                <w:tab w:val="left" w:pos="330"/>
              </w:tabs>
              <w:spacing w:after="0" w:line="240" w:lineRule="auto"/>
              <w:ind w:right="-108"/>
              <w:rPr>
                <w:i/>
                <w:sz w:val="20"/>
                <w:szCs w:val="20"/>
              </w:rPr>
            </w:pPr>
            <w:r>
              <w:rPr>
                <w:i/>
                <w:sz w:val="20"/>
                <w:szCs w:val="20"/>
              </w:rPr>
              <w:t>Выбор правильного ответа</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157</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 xml:space="preserve">С. </w:t>
            </w:r>
            <w:proofErr w:type="spellStart"/>
            <w:r>
              <w:rPr>
                <w:sz w:val="20"/>
                <w:szCs w:val="20"/>
              </w:rPr>
              <w:t>Лагерлеф</w:t>
            </w:r>
            <w:proofErr w:type="gramStart"/>
            <w:r>
              <w:rPr>
                <w:sz w:val="20"/>
                <w:szCs w:val="20"/>
              </w:rPr>
              <w:t>«Ч</w:t>
            </w:r>
            <w:proofErr w:type="gramEnd"/>
            <w:r>
              <w:rPr>
                <w:sz w:val="20"/>
                <w:szCs w:val="20"/>
              </w:rPr>
              <w:t>удесное</w:t>
            </w:r>
            <w:proofErr w:type="spellEnd"/>
            <w:r>
              <w:rPr>
                <w:sz w:val="20"/>
                <w:szCs w:val="20"/>
              </w:rPr>
              <w:t xml:space="preserve"> путешествие Нильса с дикими гусями»</w:t>
            </w:r>
          </w:p>
          <w:p w:rsidR="004422BA" w:rsidRDefault="004422BA" w:rsidP="004422BA">
            <w:pPr>
              <w:widowControl w:val="0"/>
              <w:spacing w:after="0" w:line="240" w:lineRule="auto"/>
              <w:rPr>
                <w:sz w:val="20"/>
                <w:szCs w:val="20"/>
              </w:rPr>
            </w:pPr>
            <w:r>
              <w:rPr>
                <w:sz w:val="20"/>
                <w:szCs w:val="20"/>
              </w:rPr>
              <w:t>Часть 1.  «Лесной гном»</w:t>
            </w:r>
          </w:p>
          <w:p w:rsidR="004422BA" w:rsidRDefault="004422BA" w:rsidP="004422BA">
            <w:pPr>
              <w:widowControl w:val="0"/>
              <w:spacing w:after="0" w:line="240" w:lineRule="auto"/>
              <w:rPr>
                <w:sz w:val="20"/>
                <w:szCs w:val="20"/>
              </w:rPr>
            </w:pP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158</w:t>
            </w:r>
          </w:p>
        </w:tc>
        <w:tc>
          <w:tcPr>
            <w:tcW w:w="708" w:type="dxa"/>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Часть 2.</w:t>
            </w:r>
            <w:r>
              <w:rPr>
                <w:sz w:val="20"/>
                <w:szCs w:val="20"/>
              </w:rPr>
              <w:tab/>
            </w:r>
            <w:proofErr w:type="spellStart"/>
            <w:r>
              <w:rPr>
                <w:sz w:val="20"/>
                <w:szCs w:val="20"/>
              </w:rPr>
              <w:t>Маленькийчеловечек</w:t>
            </w:r>
            <w:proofErr w:type="spellEnd"/>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159</w:t>
            </w:r>
          </w:p>
        </w:tc>
        <w:tc>
          <w:tcPr>
            <w:tcW w:w="708" w:type="dxa"/>
          </w:tcPr>
          <w:p w:rsidR="004422BA" w:rsidRDefault="004422BA" w:rsidP="004422BA">
            <w:pPr>
              <w:widowControl w:val="0"/>
              <w:spacing w:after="0" w:line="240" w:lineRule="auto"/>
              <w:jc w:val="center"/>
              <w:rPr>
                <w:i/>
                <w:sz w:val="18"/>
                <w:szCs w:val="20"/>
              </w:rPr>
            </w:pPr>
          </w:p>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Часть 3. В путешествие</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Прослушивание, анализ и чтение текста</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160</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Обобщающий урок по теме ««Чудесное путешествие Нильса с дикими гусями»</w:t>
            </w:r>
          </w:p>
          <w:p w:rsidR="004422BA" w:rsidRDefault="004422BA" w:rsidP="004422BA">
            <w:pPr>
              <w:widowControl w:val="0"/>
              <w:spacing w:after="0" w:line="240" w:lineRule="auto"/>
              <w:rPr>
                <w:sz w:val="20"/>
                <w:szCs w:val="20"/>
              </w:rPr>
            </w:pP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Самостоятельная работа</w:t>
            </w:r>
          </w:p>
          <w:p w:rsidR="004422BA" w:rsidRDefault="004422BA" w:rsidP="004422BA">
            <w:pPr>
              <w:widowControl w:val="0"/>
              <w:tabs>
                <w:tab w:val="left" w:pos="330"/>
              </w:tabs>
              <w:spacing w:after="0" w:line="240" w:lineRule="auto"/>
              <w:ind w:right="-108"/>
              <w:rPr>
                <w:i/>
                <w:sz w:val="20"/>
                <w:szCs w:val="20"/>
              </w:rPr>
            </w:pPr>
            <w:r>
              <w:rPr>
                <w:i/>
                <w:sz w:val="20"/>
                <w:szCs w:val="20"/>
              </w:rPr>
              <w:t>Выбор правильного ответа</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161</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widowControl w:val="0"/>
              <w:spacing w:after="0" w:line="240" w:lineRule="auto"/>
              <w:rPr>
                <w:sz w:val="20"/>
                <w:szCs w:val="20"/>
              </w:rPr>
            </w:pPr>
            <w:r>
              <w:rPr>
                <w:sz w:val="20"/>
                <w:szCs w:val="20"/>
              </w:rPr>
              <w:t>Г.Х. Андерсен «Русалочка» (отрывок)</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162</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pPr>
            <w:r>
              <w:rPr>
                <w:sz w:val="20"/>
                <w:szCs w:val="20"/>
              </w:rPr>
              <w:t xml:space="preserve">Работа  над содержанием сказки Г.Х. Андерсена «Русалочка» </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Анализ текста сказки, выразительное чтение</w:t>
            </w:r>
          </w:p>
          <w:p w:rsidR="004422BA" w:rsidRDefault="004422BA" w:rsidP="004422BA">
            <w:pPr>
              <w:widowControl w:val="0"/>
              <w:spacing w:after="0" w:line="240" w:lineRule="auto"/>
              <w:ind w:right="-108"/>
              <w:jc w:val="center"/>
              <w:rPr>
                <w:i/>
                <w:sz w:val="20"/>
                <w:szCs w:val="20"/>
              </w:rPr>
            </w:pPr>
            <w:r>
              <w:rPr>
                <w:i/>
                <w:sz w:val="20"/>
                <w:szCs w:val="20"/>
              </w:rPr>
              <w:t>Чтение по ролям</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163</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pPr>
            <w:r>
              <w:rPr>
                <w:sz w:val="20"/>
                <w:szCs w:val="20"/>
              </w:rPr>
              <w:t xml:space="preserve">Характеристика героев сказки Г.Х. Андерсена «Русалочка» </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Составление характеристики героев с опорой на слова и выражения</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164</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Чему учит сказка Г.Х. Андерсена «Русалочка»</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Работа с учебником, </w:t>
            </w:r>
          </w:p>
          <w:p w:rsidR="004422BA" w:rsidRDefault="004422BA" w:rsidP="004422BA">
            <w:pPr>
              <w:widowControl w:val="0"/>
              <w:spacing w:after="0" w:line="240" w:lineRule="auto"/>
              <w:ind w:right="-108"/>
              <w:jc w:val="center"/>
              <w:rPr>
                <w:i/>
                <w:sz w:val="20"/>
                <w:szCs w:val="20"/>
              </w:rPr>
            </w:pPr>
            <w:r>
              <w:rPr>
                <w:i/>
                <w:sz w:val="20"/>
                <w:szCs w:val="20"/>
              </w:rPr>
              <w:t>Формулировка выводов наблюдения</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165</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Обобщающий урок по сказке «Русалочка»</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 Самостоятельная работа</w:t>
            </w:r>
          </w:p>
          <w:p w:rsidR="004422BA" w:rsidRDefault="004422BA" w:rsidP="004422BA">
            <w:pPr>
              <w:widowControl w:val="0"/>
              <w:tabs>
                <w:tab w:val="left" w:pos="330"/>
              </w:tabs>
              <w:spacing w:after="0" w:line="240" w:lineRule="auto"/>
              <w:ind w:right="-108"/>
              <w:rPr>
                <w:i/>
                <w:sz w:val="20"/>
                <w:szCs w:val="20"/>
              </w:rPr>
            </w:pPr>
            <w:r>
              <w:rPr>
                <w:i/>
                <w:sz w:val="20"/>
                <w:szCs w:val="20"/>
              </w:rPr>
              <w:t>Выбор правильного ответа</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166</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Обобщение по теме «Из произведений зарубежных писателей»</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widowControl w:val="0"/>
              <w:spacing w:after="0" w:line="240" w:lineRule="auto"/>
              <w:rPr>
                <w:sz w:val="20"/>
                <w:szCs w:val="20"/>
              </w:rPr>
            </w:pPr>
            <w:r>
              <w:rPr>
                <w:sz w:val="20"/>
                <w:szCs w:val="20"/>
              </w:rPr>
              <w:t>Комбинированный</w:t>
            </w:r>
          </w:p>
        </w:tc>
        <w:tc>
          <w:tcPr>
            <w:tcW w:w="3588" w:type="dxa"/>
          </w:tcPr>
          <w:p w:rsidR="004422BA" w:rsidRDefault="004422BA" w:rsidP="004422BA">
            <w:pPr>
              <w:widowControl w:val="0"/>
              <w:spacing w:after="0" w:line="240" w:lineRule="auto"/>
              <w:jc w:val="center"/>
              <w:rPr>
                <w:i/>
                <w:sz w:val="20"/>
                <w:szCs w:val="20"/>
              </w:rPr>
            </w:pPr>
            <w:r>
              <w:rPr>
                <w:i/>
                <w:sz w:val="20"/>
                <w:szCs w:val="20"/>
              </w:rPr>
              <w:t>Систематизация знаний</w:t>
            </w:r>
          </w:p>
          <w:p w:rsidR="004422BA" w:rsidRDefault="004422BA" w:rsidP="004422BA">
            <w:pPr>
              <w:widowControl w:val="0"/>
              <w:spacing w:after="0" w:line="240" w:lineRule="auto"/>
              <w:ind w:right="-108"/>
              <w:jc w:val="center"/>
              <w:rPr>
                <w:i/>
                <w:sz w:val="20"/>
                <w:szCs w:val="20"/>
              </w:rPr>
            </w:pPr>
            <w:r>
              <w:rPr>
                <w:i/>
                <w:sz w:val="20"/>
                <w:szCs w:val="20"/>
              </w:rPr>
              <w:t>Составление рассказа на основе прочитанных текстов, личных наблюдений и переживаний</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167</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 xml:space="preserve"> Внеклассное чтение. Произведения зарубежных писателей </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Комбинированный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Чтение и обсуждение произведений по заданной теме</w:t>
            </w:r>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168</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Проверка техники чтения</w:t>
            </w:r>
          </w:p>
        </w:tc>
        <w:tc>
          <w:tcPr>
            <w:tcW w:w="1134" w:type="dxa"/>
            <w:gridSpan w:val="2"/>
          </w:tcPr>
          <w:p w:rsidR="004422BA" w:rsidRDefault="004422BA" w:rsidP="004422BA">
            <w:pPr>
              <w:widowControl w:val="0"/>
              <w:spacing w:after="0" w:line="240" w:lineRule="auto"/>
              <w:jc w:val="center"/>
              <w:rPr>
                <w:sz w:val="20"/>
                <w:szCs w:val="24"/>
              </w:rPr>
            </w:pPr>
            <w:r>
              <w:rPr>
                <w:sz w:val="20"/>
                <w:szCs w:val="24"/>
              </w:rPr>
              <w:t>урок</w:t>
            </w:r>
          </w:p>
        </w:tc>
        <w:tc>
          <w:tcPr>
            <w:tcW w:w="2082" w:type="dxa"/>
          </w:tcPr>
          <w:p w:rsidR="004422BA" w:rsidRDefault="004422BA" w:rsidP="004422BA">
            <w:pPr>
              <w:spacing w:after="0"/>
              <w:jc w:val="center"/>
              <w:rPr>
                <w:sz w:val="20"/>
                <w:szCs w:val="20"/>
              </w:rPr>
            </w:pPr>
            <w:r>
              <w:rPr>
                <w:sz w:val="20"/>
                <w:szCs w:val="20"/>
              </w:rPr>
              <w:t>Урок контроля и учета знаний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Выполнение </w:t>
            </w:r>
            <w:proofErr w:type="spellStart"/>
            <w:r>
              <w:rPr>
                <w:i/>
                <w:sz w:val="20"/>
                <w:szCs w:val="20"/>
              </w:rPr>
              <w:t>КИМа</w:t>
            </w:r>
            <w:proofErr w:type="spellEnd"/>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169</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 xml:space="preserve">Оценка сформированности навыков осмысленного чтения  </w:t>
            </w:r>
          </w:p>
        </w:tc>
        <w:tc>
          <w:tcPr>
            <w:tcW w:w="1134" w:type="dxa"/>
            <w:gridSpan w:val="2"/>
          </w:tcPr>
          <w:p w:rsidR="004422BA" w:rsidRDefault="004422BA" w:rsidP="004422BA">
            <w:pPr>
              <w:widowControl w:val="0"/>
              <w:spacing w:after="0" w:line="240" w:lineRule="auto"/>
              <w:jc w:val="center"/>
              <w:rPr>
                <w:sz w:val="20"/>
                <w:szCs w:val="24"/>
              </w:rPr>
            </w:pPr>
            <w:r>
              <w:rPr>
                <w:sz w:val="20"/>
                <w:szCs w:val="24"/>
              </w:rPr>
              <w:t>урок</w:t>
            </w:r>
          </w:p>
        </w:tc>
        <w:tc>
          <w:tcPr>
            <w:tcW w:w="2082" w:type="dxa"/>
          </w:tcPr>
          <w:p w:rsidR="004422BA" w:rsidRDefault="004422BA" w:rsidP="004422BA">
            <w:pPr>
              <w:spacing w:after="0"/>
              <w:jc w:val="center"/>
              <w:rPr>
                <w:sz w:val="20"/>
                <w:szCs w:val="20"/>
              </w:rPr>
            </w:pPr>
            <w:r>
              <w:rPr>
                <w:sz w:val="20"/>
                <w:szCs w:val="20"/>
              </w:rPr>
              <w:t>Урок контроля и учета знаний</w:t>
            </w:r>
          </w:p>
        </w:tc>
        <w:tc>
          <w:tcPr>
            <w:tcW w:w="3588" w:type="dxa"/>
          </w:tcPr>
          <w:p w:rsidR="004422BA" w:rsidRDefault="004422BA" w:rsidP="004422BA">
            <w:pPr>
              <w:widowControl w:val="0"/>
              <w:spacing w:after="0" w:line="240" w:lineRule="auto"/>
              <w:ind w:right="-108"/>
              <w:jc w:val="center"/>
              <w:rPr>
                <w:i/>
                <w:sz w:val="20"/>
                <w:szCs w:val="20"/>
              </w:rPr>
            </w:pPr>
            <w:r>
              <w:rPr>
                <w:i/>
                <w:sz w:val="20"/>
                <w:szCs w:val="20"/>
              </w:rPr>
              <w:t xml:space="preserve">Выполнение </w:t>
            </w:r>
            <w:proofErr w:type="spellStart"/>
            <w:r>
              <w:rPr>
                <w:i/>
                <w:sz w:val="20"/>
                <w:szCs w:val="20"/>
              </w:rPr>
              <w:t>КИМа</w:t>
            </w:r>
            <w:proofErr w:type="spellEnd"/>
          </w:p>
        </w:tc>
      </w:tr>
      <w:tr w:rsidR="004422BA" w:rsidTr="004422BA">
        <w:trPr>
          <w:trHeight w:val="150"/>
        </w:trPr>
        <w:tc>
          <w:tcPr>
            <w:tcW w:w="1101" w:type="dxa"/>
            <w:gridSpan w:val="2"/>
          </w:tcPr>
          <w:p w:rsidR="004422BA" w:rsidRDefault="004422BA" w:rsidP="004422BA">
            <w:pPr>
              <w:widowControl w:val="0"/>
              <w:spacing w:after="0" w:line="240" w:lineRule="auto"/>
              <w:jc w:val="center"/>
              <w:rPr>
                <w:sz w:val="18"/>
                <w:szCs w:val="20"/>
              </w:rPr>
            </w:pPr>
            <w:r>
              <w:rPr>
                <w:sz w:val="18"/>
                <w:szCs w:val="20"/>
              </w:rPr>
              <w:t>170</w:t>
            </w:r>
          </w:p>
        </w:tc>
        <w:tc>
          <w:tcPr>
            <w:tcW w:w="708" w:type="dxa"/>
          </w:tcPr>
          <w:p w:rsidR="004422BA" w:rsidRDefault="004422BA" w:rsidP="004422BA">
            <w:pPr>
              <w:widowControl w:val="0"/>
              <w:spacing w:after="0" w:line="240" w:lineRule="auto"/>
              <w:jc w:val="center"/>
              <w:rPr>
                <w:i/>
                <w:sz w:val="18"/>
                <w:szCs w:val="20"/>
              </w:rPr>
            </w:pPr>
          </w:p>
        </w:tc>
        <w:tc>
          <w:tcPr>
            <w:tcW w:w="6096" w:type="dxa"/>
          </w:tcPr>
          <w:p w:rsidR="004422BA" w:rsidRDefault="004422BA" w:rsidP="004422BA">
            <w:pPr>
              <w:spacing w:after="0"/>
              <w:rPr>
                <w:sz w:val="20"/>
                <w:szCs w:val="20"/>
              </w:rPr>
            </w:pPr>
            <w:r>
              <w:rPr>
                <w:sz w:val="20"/>
                <w:szCs w:val="20"/>
              </w:rPr>
              <w:t xml:space="preserve">Повторение </w:t>
            </w:r>
            <w:proofErr w:type="gramStart"/>
            <w:r>
              <w:rPr>
                <w:sz w:val="20"/>
                <w:szCs w:val="20"/>
              </w:rPr>
              <w:t>пройденного</w:t>
            </w:r>
            <w:proofErr w:type="gramEnd"/>
            <w:r>
              <w:rPr>
                <w:sz w:val="20"/>
                <w:szCs w:val="20"/>
              </w:rPr>
              <w:t xml:space="preserve"> за год</w:t>
            </w:r>
          </w:p>
        </w:tc>
        <w:tc>
          <w:tcPr>
            <w:tcW w:w="1134" w:type="dxa"/>
            <w:gridSpan w:val="2"/>
          </w:tcPr>
          <w:p w:rsidR="004422BA" w:rsidRDefault="004422BA" w:rsidP="004422BA">
            <w:pPr>
              <w:widowControl w:val="0"/>
              <w:spacing w:after="0" w:line="240" w:lineRule="auto"/>
              <w:jc w:val="center"/>
              <w:rPr>
                <w:b/>
                <w:i/>
                <w:sz w:val="20"/>
                <w:szCs w:val="24"/>
              </w:rPr>
            </w:pPr>
            <w:r>
              <w:rPr>
                <w:sz w:val="20"/>
                <w:szCs w:val="24"/>
              </w:rPr>
              <w:t>урок</w:t>
            </w:r>
          </w:p>
        </w:tc>
        <w:tc>
          <w:tcPr>
            <w:tcW w:w="2082" w:type="dxa"/>
          </w:tcPr>
          <w:p w:rsidR="004422BA" w:rsidRDefault="004422BA" w:rsidP="004422BA">
            <w:pPr>
              <w:spacing w:after="0"/>
              <w:jc w:val="center"/>
            </w:pPr>
            <w:r>
              <w:rPr>
                <w:sz w:val="20"/>
                <w:szCs w:val="20"/>
              </w:rPr>
              <w:t>Комбинированн</w:t>
            </w:r>
            <w:r>
              <w:rPr>
                <w:sz w:val="20"/>
                <w:szCs w:val="20"/>
              </w:rPr>
              <w:lastRenderedPageBreak/>
              <w:t>ый</w:t>
            </w:r>
          </w:p>
        </w:tc>
        <w:tc>
          <w:tcPr>
            <w:tcW w:w="3588" w:type="dxa"/>
          </w:tcPr>
          <w:p w:rsidR="004422BA" w:rsidRDefault="004422BA" w:rsidP="004422BA">
            <w:pPr>
              <w:widowControl w:val="0"/>
              <w:spacing w:after="0" w:line="240" w:lineRule="auto"/>
              <w:ind w:right="-108"/>
              <w:rPr>
                <w:i/>
                <w:sz w:val="20"/>
                <w:szCs w:val="20"/>
              </w:rPr>
            </w:pPr>
            <w:r>
              <w:rPr>
                <w:i/>
                <w:sz w:val="20"/>
                <w:szCs w:val="20"/>
              </w:rPr>
              <w:lastRenderedPageBreak/>
              <w:t>Обсуждение произведений</w:t>
            </w:r>
            <w:proofErr w:type="gramStart"/>
            <w:r>
              <w:rPr>
                <w:i/>
                <w:sz w:val="20"/>
                <w:szCs w:val="20"/>
              </w:rPr>
              <w:t xml:space="preserve"> ,</w:t>
            </w:r>
            <w:proofErr w:type="gramEnd"/>
            <w:r>
              <w:rPr>
                <w:i/>
                <w:sz w:val="20"/>
                <w:szCs w:val="20"/>
              </w:rPr>
              <w:t xml:space="preserve"> изученных </w:t>
            </w:r>
            <w:r>
              <w:rPr>
                <w:i/>
                <w:sz w:val="20"/>
                <w:szCs w:val="20"/>
              </w:rPr>
              <w:lastRenderedPageBreak/>
              <w:t>за год</w:t>
            </w:r>
          </w:p>
        </w:tc>
      </w:tr>
    </w:tbl>
    <w:p w:rsidR="004422BA" w:rsidRDefault="004422BA" w:rsidP="004422BA">
      <w:pPr>
        <w:spacing w:after="0" w:line="240" w:lineRule="auto"/>
        <w:jc w:val="center"/>
        <w:rPr>
          <w:b/>
          <w:iCs/>
          <w:spacing w:val="-8"/>
          <w:szCs w:val="24"/>
        </w:rPr>
      </w:pPr>
    </w:p>
    <w:p w:rsidR="004422BA" w:rsidRDefault="004422B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800D3A" w:rsidRDefault="00800D3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C7800">
      <w:pPr>
        <w:spacing w:after="0" w:line="259" w:lineRule="auto"/>
        <w:ind w:left="0" w:right="0" w:firstLine="0"/>
      </w:pPr>
      <w:r>
        <w:rPr>
          <w:noProof/>
        </w:rPr>
        <w:lastRenderedPageBreak/>
        <w:drawing>
          <wp:anchor distT="0" distB="0" distL="114300" distR="114300" simplePos="0" relativeHeight="251667456" behindDoc="1" locked="0" layoutInCell="0" allowOverlap="1" wp14:anchorId="78B7E27F" wp14:editId="41791587">
            <wp:simplePos x="0" y="0"/>
            <wp:positionH relativeFrom="page">
              <wp:posOffset>2085340</wp:posOffset>
            </wp:positionH>
            <wp:positionV relativeFrom="page">
              <wp:posOffset>-340995</wp:posOffset>
            </wp:positionV>
            <wp:extent cx="6504305" cy="8535035"/>
            <wp:effectExtent l="0" t="5715" r="5080" b="5080"/>
            <wp:wrapNone/>
            <wp:docPr id="7"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rot="16200000">
                      <a:off x="0" y="0"/>
                      <a:ext cx="6504305" cy="8535035"/>
                    </a:xfrm>
                    <a:prstGeom prst="rect">
                      <a:avLst/>
                    </a:prstGeom>
                    <a:noFill/>
                  </pic:spPr>
                </pic:pic>
              </a:graphicData>
            </a:graphic>
            <wp14:sizeRelH relativeFrom="margin">
              <wp14:pctWidth>0</wp14:pctWidth>
            </wp14:sizeRelH>
            <wp14:sizeRelV relativeFrom="margin">
              <wp14:pctHeight>0</wp14:pctHeight>
            </wp14:sizeRelV>
          </wp:anchor>
        </w:drawing>
      </w: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422BA" w:rsidRDefault="004422BA">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rsidP="004C7800">
      <w:pPr>
        <w:jc w:val="center"/>
        <w:rPr>
          <w:b/>
          <w:bCs/>
          <w:sz w:val="28"/>
          <w:szCs w:val="28"/>
        </w:rPr>
      </w:pPr>
      <w:r>
        <w:rPr>
          <w:b/>
          <w:sz w:val="28"/>
          <w:szCs w:val="28"/>
        </w:rPr>
        <w:t>Пояснительная записка</w:t>
      </w:r>
    </w:p>
    <w:p w:rsidR="004C7800" w:rsidRPr="004C7800" w:rsidRDefault="004C7800" w:rsidP="004C7800">
      <w:pPr>
        <w:pStyle w:val="Default"/>
        <w:ind w:firstLine="700"/>
        <w:rPr>
          <w:lang w:val="ru-RU"/>
        </w:rPr>
      </w:pPr>
      <w:r>
        <w:rPr>
          <w:color w:val="000000" w:themeColor="text1"/>
          <w:lang w:val="ru-RU"/>
        </w:rPr>
        <w:t xml:space="preserve">Пояснительная записка к </w:t>
      </w:r>
      <w:r>
        <w:rPr>
          <w:color w:val="000000" w:themeColor="text1"/>
          <w:lang w:val="ru"/>
        </w:rPr>
        <w:t xml:space="preserve">  </w:t>
      </w:r>
      <w:r>
        <w:rPr>
          <w:color w:val="000000" w:themeColor="text1"/>
          <w:lang w:val="ru-RU"/>
        </w:rPr>
        <w:t xml:space="preserve">рабочей </w:t>
      </w:r>
      <w:r>
        <w:rPr>
          <w:color w:val="000000" w:themeColor="text1"/>
          <w:lang w:val="ru"/>
        </w:rPr>
        <w:t xml:space="preserve"> программ</w:t>
      </w:r>
      <w:r>
        <w:rPr>
          <w:color w:val="000000" w:themeColor="text1"/>
          <w:lang w:val="ru-RU"/>
        </w:rPr>
        <w:t xml:space="preserve">е </w:t>
      </w:r>
      <w:r w:rsidRPr="00AF6DBB">
        <w:rPr>
          <w:color w:val="000000" w:themeColor="text1"/>
          <w:lang w:val="ru-RU"/>
        </w:rPr>
        <w:t xml:space="preserve">по </w:t>
      </w:r>
      <w:r>
        <w:rPr>
          <w:color w:val="000000" w:themeColor="text1"/>
          <w:lang w:val="ru-RU"/>
        </w:rPr>
        <w:t>чтению</w:t>
      </w:r>
      <w:r>
        <w:rPr>
          <w:color w:val="000000" w:themeColor="text1"/>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sidRPr="00AF6DBB">
        <w:rPr>
          <w:color w:val="000000" w:themeColor="text1"/>
          <w:lang w:val="ru-RU"/>
        </w:rPr>
        <w:t>5</w:t>
      </w:r>
      <w:r>
        <w:rPr>
          <w:color w:val="000000" w:themeColor="text1"/>
          <w:lang w:val="ru"/>
        </w:rPr>
        <w:t xml:space="preserve"> классов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color w:val="000000" w:themeColor="text1"/>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color w:val="000000" w:themeColor="text1"/>
          <w:lang w:val="ru-RU"/>
        </w:rPr>
        <w:t xml:space="preserve"> ,</w:t>
      </w:r>
      <w:proofErr w:type="gramEnd"/>
      <w:r>
        <w:rPr>
          <w:color w:val="000000" w:themeColor="text1"/>
          <w:lang w:val="ru-RU"/>
        </w:rPr>
        <w:t xml:space="preserve"> регистрационный  № 71930 ) </w:t>
      </w:r>
      <w:r>
        <w:rPr>
          <w:color w:val="000000" w:themeColor="text1"/>
          <w:lang w:val="ru"/>
        </w:rPr>
        <w:t xml:space="preserve">и </w:t>
      </w:r>
      <w:proofErr w:type="gramStart"/>
      <w:r>
        <w:rPr>
          <w:color w:val="000000" w:themeColor="text1"/>
          <w:lang w:val="ru"/>
        </w:rPr>
        <w:t xml:space="preserve">с соблюдением требований </w:t>
      </w:r>
      <w:r>
        <w:rPr>
          <w:bCs/>
          <w:color w:val="000000" w:themeColor="text1"/>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Pr>
          <w:bCs/>
          <w:color w:val="000000" w:themeColor="text1"/>
          <w:lang w:val="ru-RU"/>
        </w:rPr>
        <w:t xml:space="preserve">) </w:t>
      </w:r>
      <w:r>
        <w:rPr>
          <w:bCs/>
          <w:color w:val="000000" w:themeColor="text1"/>
          <w:lang w:val="ru"/>
        </w:rPr>
        <w:t xml:space="preserve"> КГОБУ Уссурийская КШИ. </w:t>
      </w:r>
      <w:proofErr w:type="gramEnd"/>
    </w:p>
    <w:p w:rsidR="004C7800" w:rsidRDefault="004C7800" w:rsidP="004C7800">
      <w:pPr>
        <w:pStyle w:val="avtor"/>
        <w:spacing w:before="0" w:beforeAutospacing="0" w:after="0" w:afterAutospacing="0" w:line="240" w:lineRule="atLeast"/>
        <w:jc w:val="left"/>
      </w:pPr>
      <w:r>
        <w:t xml:space="preserve">    </w:t>
      </w:r>
    </w:p>
    <w:p w:rsidR="004C7800" w:rsidRDefault="004C7800" w:rsidP="004C7800">
      <w:pPr>
        <w:pStyle w:val="avtor"/>
        <w:spacing w:before="0" w:beforeAutospacing="0" w:after="0" w:afterAutospacing="0" w:line="240" w:lineRule="atLeast"/>
        <w:jc w:val="left"/>
      </w:pPr>
      <w:r>
        <w:t xml:space="preserve">  Рабочая программа  составлена на основе программы специальных (коррекционных) образовательных учреждений 5-9 </w:t>
      </w:r>
      <w:proofErr w:type="spellStart"/>
      <w:r>
        <w:t>кл</w:t>
      </w:r>
      <w:proofErr w:type="spellEnd"/>
      <w:r>
        <w:t xml:space="preserve">. под редакцией И.М. </w:t>
      </w:r>
      <w:proofErr w:type="spellStart"/>
      <w:r>
        <w:t>Бгажноковой</w:t>
      </w:r>
      <w:proofErr w:type="spellEnd"/>
      <w:r>
        <w:t>, М. «Пр.»,2018г</w:t>
      </w:r>
    </w:p>
    <w:p w:rsidR="004C7800" w:rsidRDefault="004C7800" w:rsidP="004C7800">
      <w:pPr>
        <w:pStyle w:val="af6"/>
        <w:spacing w:after="0" w:line="240" w:lineRule="auto"/>
        <w:jc w:val="both"/>
        <w:rPr>
          <w:b/>
          <w:szCs w:val="24"/>
        </w:rPr>
      </w:pPr>
    </w:p>
    <w:p w:rsidR="004C7800" w:rsidRDefault="004C7800" w:rsidP="004C7800">
      <w:pPr>
        <w:shd w:val="clear" w:color="auto" w:fill="FFFFFF"/>
        <w:spacing w:after="0" w:line="240" w:lineRule="auto"/>
        <w:jc w:val="both"/>
        <w:rPr>
          <w:sz w:val="28"/>
          <w:szCs w:val="28"/>
        </w:rPr>
      </w:pPr>
      <w:r>
        <w:rPr>
          <w:b/>
          <w:szCs w:val="24"/>
        </w:rPr>
        <w:t xml:space="preserve">Место учебного предмета (чтение) </w:t>
      </w:r>
      <w:r>
        <w:rPr>
          <w:szCs w:val="24"/>
        </w:rPr>
        <w:t xml:space="preserve">определено учебным планом учреждения, относится к образовательным областям обязательной части. Предлагаемая программа ориентирована на учебник для 6 классов общеобразовательных организаций, реализующих адаптированные основные общеобразовательные программы/ И.М. </w:t>
      </w:r>
      <w:proofErr w:type="spellStart"/>
      <w:r>
        <w:rPr>
          <w:szCs w:val="24"/>
        </w:rPr>
        <w:t>Бгажнокова</w:t>
      </w:r>
      <w:proofErr w:type="spellEnd"/>
      <w:r>
        <w:rPr>
          <w:szCs w:val="24"/>
        </w:rPr>
        <w:t xml:space="preserve">, Е.С. </w:t>
      </w:r>
      <w:proofErr w:type="spellStart"/>
      <w:r>
        <w:rPr>
          <w:szCs w:val="24"/>
        </w:rPr>
        <w:t>Погостина</w:t>
      </w:r>
      <w:proofErr w:type="spellEnd"/>
      <w:r>
        <w:rPr>
          <w:szCs w:val="24"/>
        </w:rPr>
        <w:t>/ 19 издание, Москва «Просвещение» 2022</w:t>
      </w:r>
    </w:p>
    <w:p w:rsidR="004C7800" w:rsidRDefault="004C7800" w:rsidP="004C7800">
      <w:pPr>
        <w:shd w:val="clear" w:color="auto" w:fill="FFFFFF"/>
        <w:spacing w:after="0" w:line="240" w:lineRule="auto"/>
        <w:jc w:val="both"/>
        <w:rPr>
          <w:sz w:val="28"/>
          <w:szCs w:val="28"/>
        </w:rPr>
      </w:pPr>
      <w:r>
        <w:rPr>
          <w:szCs w:val="24"/>
        </w:rPr>
        <w:t>Соответствует федеральному государственному компоненту стандарта образования и учебному плану школы.</w:t>
      </w:r>
    </w:p>
    <w:p w:rsidR="004C7800" w:rsidRDefault="004C7800" w:rsidP="004C7800">
      <w:pPr>
        <w:spacing w:after="0"/>
        <w:contextualSpacing/>
        <w:jc w:val="both"/>
        <w:rPr>
          <w:szCs w:val="24"/>
        </w:rPr>
      </w:pPr>
      <w:r>
        <w:rPr>
          <w:b/>
          <w:szCs w:val="24"/>
        </w:rPr>
        <w:t>Задачи образовательного курса:</w:t>
      </w:r>
      <w:r>
        <w:rPr>
          <w:szCs w:val="24"/>
        </w:rPr>
        <w:t xml:space="preserve"> </w:t>
      </w:r>
    </w:p>
    <w:p w:rsidR="004C7800" w:rsidRDefault="004C7800" w:rsidP="004C7800">
      <w:pPr>
        <w:pStyle w:val="c6"/>
        <w:numPr>
          <w:ilvl w:val="0"/>
          <w:numId w:val="1"/>
        </w:numPr>
        <w:shd w:val="clear" w:color="auto" w:fill="FFFFFF"/>
        <w:tabs>
          <w:tab w:val="left" w:pos="720"/>
        </w:tabs>
        <w:ind w:left="720" w:hanging="360"/>
        <w:jc w:val="both"/>
        <w:rPr>
          <w:color w:val="000000"/>
        </w:rPr>
      </w:pPr>
      <w:r>
        <w:rPr>
          <w:rStyle w:val="c14"/>
          <w:color w:val="000000"/>
        </w:rPr>
        <w:t>Формирование у учащихся чтения про себя, последовательно увеличивая объем читаемого текста и самостоятельность чтения.</w:t>
      </w:r>
    </w:p>
    <w:p w:rsidR="004C7800" w:rsidRDefault="004C7800" w:rsidP="004C7800">
      <w:pPr>
        <w:pStyle w:val="c7"/>
        <w:numPr>
          <w:ilvl w:val="0"/>
          <w:numId w:val="1"/>
        </w:numPr>
        <w:shd w:val="clear" w:color="auto" w:fill="FFFFFF"/>
        <w:tabs>
          <w:tab w:val="left" w:pos="720"/>
        </w:tabs>
        <w:ind w:left="720" w:hanging="360"/>
        <w:jc w:val="both"/>
        <w:rPr>
          <w:color w:val="000000"/>
        </w:rPr>
      </w:pPr>
      <w:r>
        <w:rPr>
          <w:color w:val="000000"/>
        </w:rPr>
        <w:t>Развитие полноценного восприятия доступных по содержанию художественных произведений;</w:t>
      </w:r>
    </w:p>
    <w:p w:rsidR="004C7800" w:rsidRDefault="004C7800" w:rsidP="004C7800">
      <w:pPr>
        <w:pStyle w:val="c7"/>
        <w:numPr>
          <w:ilvl w:val="0"/>
          <w:numId w:val="1"/>
        </w:numPr>
        <w:shd w:val="clear" w:color="auto" w:fill="FFFFFF"/>
        <w:tabs>
          <w:tab w:val="left" w:pos="720"/>
        </w:tabs>
        <w:ind w:left="720" w:hanging="360"/>
        <w:jc w:val="both"/>
        <w:rPr>
          <w:color w:val="000000"/>
        </w:rPr>
      </w:pPr>
      <w:r>
        <w:rPr>
          <w:color w:val="000000"/>
        </w:rPr>
        <w:t>Развитие умения не только отвечать на вопросы, но и ставить вопросы к тексту, участвовать в чтении по ролям и драматизации, добиваясь естественного общения, а также пересказывать текст полно, кратко, выборочно, от лица различных героев произведения</w:t>
      </w:r>
    </w:p>
    <w:p w:rsidR="004C7800" w:rsidRDefault="004C7800" w:rsidP="004C7800">
      <w:pPr>
        <w:pStyle w:val="c7"/>
        <w:numPr>
          <w:ilvl w:val="0"/>
          <w:numId w:val="1"/>
        </w:numPr>
        <w:shd w:val="clear" w:color="auto" w:fill="FFFFFF"/>
        <w:tabs>
          <w:tab w:val="left" w:pos="720"/>
        </w:tabs>
        <w:ind w:left="720" w:hanging="360"/>
        <w:jc w:val="both"/>
        <w:rPr>
          <w:color w:val="000000"/>
        </w:rPr>
      </w:pPr>
      <w:r>
        <w:rPr>
          <w:color w:val="000000"/>
        </w:rPr>
        <w:t>Нравственно-эстетическое и гражданское воспитание школьников на основе произведений художественной литературы (их содержание позволяет учащимся осваивать навыки нравственного поведения человека в обществе)</w:t>
      </w:r>
    </w:p>
    <w:p w:rsidR="004C7800" w:rsidRDefault="004C7800" w:rsidP="004C7800">
      <w:pPr>
        <w:spacing w:after="0" w:line="240" w:lineRule="auto"/>
        <w:jc w:val="both"/>
        <w:rPr>
          <w:szCs w:val="24"/>
          <w:shd w:val="clear" w:color="auto" w:fill="FFFFFF"/>
        </w:rPr>
      </w:pPr>
      <w:r>
        <w:rPr>
          <w:b/>
          <w:szCs w:val="24"/>
        </w:rPr>
        <w:t xml:space="preserve">Цель - </w:t>
      </w:r>
      <w:r>
        <w:rPr>
          <w:szCs w:val="24"/>
          <w:shd w:val="clear" w:color="auto" w:fill="FFFFFF"/>
        </w:rPr>
        <w:t>создание условий для овладения учащимися элементарными знаниями по чтению,</w:t>
      </w:r>
      <w:r>
        <w:rPr>
          <w:shd w:val="clear" w:color="auto" w:fill="FFFFFF"/>
        </w:rPr>
        <w:t> развитие речи учащихся через совершенствование техники чтения и понимание, осмысление и пересказ содержания художественных произведений.</w:t>
      </w:r>
    </w:p>
    <w:p w:rsidR="004C7800" w:rsidRDefault="004C7800" w:rsidP="004C7800">
      <w:pPr>
        <w:spacing w:after="0"/>
        <w:jc w:val="both"/>
        <w:rPr>
          <w:szCs w:val="24"/>
        </w:rPr>
      </w:pPr>
      <w:r>
        <w:rPr>
          <w:szCs w:val="24"/>
        </w:rPr>
        <w:t xml:space="preserve"> </w:t>
      </w:r>
    </w:p>
    <w:p w:rsidR="004C7800" w:rsidRDefault="004C7800" w:rsidP="004C7800">
      <w:pPr>
        <w:spacing w:after="0" w:line="240" w:lineRule="auto"/>
        <w:jc w:val="both"/>
        <w:rPr>
          <w:b/>
          <w:szCs w:val="24"/>
        </w:rPr>
      </w:pPr>
      <w:r>
        <w:rPr>
          <w:b/>
          <w:szCs w:val="24"/>
        </w:rPr>
        <w:t xml:space="preserve">                                                                                 </w:t>
      </w:r>
    </w:p>
    <w:p w:rsidR="004C7800" w:rsidRDefault="004C7800" w:rsidP="004C7800">
      <w:pPr>
        <w:spacing w:after="0" w:line="240" w:lineRule="auto"/>
        <w:jc w:val="both"/>
        <w:rPr>
          <w:b/>
          <w:szCs w:val="24"/>
        </w:rPr>
      </w:pPr>
    </w:p>
    <w:p w:rsidR="004C7800" w:rsidRDefault="004C7800" w:rsidP="004C7800">
      <w:pPr>
        <w:spacing w:after="0" w:line="240" w:lineRule="auto"/>
        <w:jc w:val="both"/>
        <w:rPr>
          <w:b/>
          <w:szCs w:val="24"/>
        </w:rPr>
      </w:pPr>
      <w:r>
        <w:rPr>
          <w:b/>
          <w:szCs w:val="24"/>
        </w:rPr>
        <w:t xml:space="preserve">                                                                                             </w:t>
      </w:r>
    </w:p>
    <w:p w:rsidR="004C7800" w:rsidRDefault="004C7800" w:rsidP="004C7800">
      <w:pPr>
        <w:spacing w:after="0" w:line="240" w:lineRule="auto"/>
        <w:jc w:val="both"/>
        <w:rPr>
          <w:b/>
          <w:szCs w:val="24"/>
        </w:rPr>
      </w:pPr>
    </w:p>
    <w:p w:rsidR="004C7800" w:rsidRDefault="004C7800" w:rsidP="004C7800">
      <w:pPr>
        <w:spacing w:after="0" w:line="240" w:lineRule="auto"/>
        <w:jc w:val="both"/>
        <w:rPr>
          <w:b/>
          <w:szCs w:val="24"/>
        </w:rPr>
      </w:pPr>
      <w:proofErr w:type="spellStart"/>
      <w:r>
        <w:rPr>
          <w:b/>
          <w:szCs w:val="24"/>
        </w:rPr>
        <w:t>Межпредметные</w:t>
      </w:r>
      <w:proofErr w:type="spellEnd"/>
      <w:r>
        <w:rPr>
          <w:b/>
          <w:szCs w:val="24"/>
        </w:rPr>
        <w:t xml:space="preserve"> связи</w:t>
      </w:r>
    </w:p>
    <w:p w:rsidR="004C7800" w:rsidRDefault="004C7800" w:rsidP="004C7800">
      <w:pPr>
        <w:shd w:val="clear" w:color="auto" w:fill="FFFFFF"/>
        <w:spacing w:after="0" w:line="240" w:lineRule="auto"/>
        <w:ind w:firstLine="540"/>
        <w:jc w:val="both"/>
        <w:rPr>
          <w:sz w:val="28"/>
          <w:szCs w:val="28"/>
        </w:rPr>
      </w:pPr>
      <w:r>
        <w:rPr>
          <w:i/>
          <w:iCs/>
          <w:szCs w:val="24"/>
        </w:rPr>
        <w:t>Математика.</w:t>
      </w:r>
      <w:r>
        <w:rPr>
          <w:szCs w:val="24"/>
        </w:rPr>
        <w:t> Название чисел в пределах 300. Поиск нужной страницы в учебнике.</w:t>
      </w:r>
    </w:p>
    <w:p w:rsidR="004C7800" w:rsidRDefault="004C7800" w:rsidP="004C7800">
      <w:pPr>
        <w:shd w:val="clear" w:color="auto" w:fill="FFFFFF"/>
        <w:spacing w:after="0" w:line="240" w:lineRule="auto"/>
        <w:ind w:firstLine="540"/>
        <w:jc w:val="both"/>
        <w:rPr>
          <w:sz w:val="28"/>
          <w:szCs w:val="28"/>
        </w:rPr>
      </w:pPr>
      <w:r>
        <w:rPr>
          <w:i/>
          <w:iCs/>
          <w:szCs w:val="24"/>
        </w:rPr>
        <w:t>Письмо и развитие речи. </w:t>
      </w:r>
      <w:r>
        <w:rPr>
          <w:szCs w:val="24"/>
        </w:rPr>
        <w:t>Письменные ответы на вопросы по тексту. Связные высказывания по затрагиваемым в беседе вопросам.</w:t>
      </w:r>
    </w:p>
    <w:p w:rsidR="004C7800" w:rsidRDefault="004C7800" w:rsidP="004C7800">
      <w:pPr>
        <w:shd w:val="clear" w:color="auto" w:fill="FFFFFF"/>
        <w:spacing w:after="0" w:line="240" w:lineRule="auto"/>
        <w:ind w:firstLine="540"/>
        <w:jc w:val="both"/>
        <w:rPr>
          <w:sz w:val="28"/>
          <w:szCs w:val="28"/>
        </w:rPr>
      </w:pPr>
      <w:r>
        <w:rPr>
          <w:i/>
          <w:iCs/>
          <w:szCs w:val="24"/>
        </w:rPr>
        <w:t>Природоведение. </w:t>
      </w:r>
      <w:r>
        <w:rPr>
          <w:szCs w:val="24"/>
        </w:rPr>
        <w:t>Самостоятельное описание картин природы, явлений природы.</w:t>
      </w:r>
    </w:p>
    <w:p w:rsidR="004C7800" w:rsidRDefault="004C7800" w:rsidP="004C7800">
      <w:pPr>
        <w:shd w:val="clear" w:color="auto" w:fill="FFFFFF"/>
        <w:spacing w:after="0" w:line="240" w:lineRule="auto"/>
        <w:ind w:firstLine="540"/>
        <w:jc w:val="both"/>
        <w:rPr>
          <w:sz w:val="28"/>
          <w:szCs w:val="28"/>
        </w:rPr>
      </w:pPr>
      <w:r>
        <w:rPr>
          <w:i/>
          <w:iCs/>
          <w:szCs w:val="24"/>
        </w:rPr>
        <w:t>Изобразительное искусство. </w:t>
      </w:r>
      <w:r>
        <w:rPr>
          <w:szCs w:val="24"/>
        </w:rPr>
        <w:t>Зарисовки сюжетов природы, животных.</w:t>
      </w:r>
    </w:p>
    <w:p w:rsidR="004C7800" w:rsidRDefault="004C7800" w:rsidP="004C7800">
      <w:pPr>
        <w:shd w:val="clear" w:color="auto" w:fill="FFFFFF"/>
        <w:spacing w:after="0" w:line="240" w:lineRule="auto"/>
        <w:rPr>
          <w:sz w:val="28"/>
          <w:szCs w:val="28"/>
        </w:rPr>
      </w:pPr>
      <w:r>
        <w:rPr>
          <w:b/>
          <w:bCs/>
          <w:szCs w:val="24"/>
        </w:rPr>
        <w:t>Основные направления коррекционной работы:</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proofErr w:type="spellStart"/>
      <w:r>
        <w:rPr>
          <w:szCs w:val="24"/>
        </w:rPr>
        <w:t>Коррегировать</w:t>
      </w:r>
      <w:proofErr w:type="spellEnd"/>
      <w:r>
        <w:rPr>
          <w:szCs w:val="24"/>
        </w:rPr>
        <w:t xml:space="preserve"> артикуляционный аппарат.</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r>
        <w:rPr>
          <w:szCs w:val="24"/>
        </w:rPr>
        <w:t>Расширять представления об окружающем мире и обогащение словаря.</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proofErr w:type="spellStart"/>
      <w:r>
        <w:rPr>
          <w:szCs w:val="24"/>
        </w:rPr>
        <w:t>Коррегировать</w:t>
      </w:r>
      <w:proofErr w:type="spellEnd"/>
      <w:r>
        <w:rPr>
          <w:szCs w:val="24"/>
        </w:rPr>
        <w:t xml:space="preserve"> познавательную и речевую деятельность учащихся.</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r>
        <w:rPr>
          <w:szCs w:val="24"/>
        </w:rPr>
        <w:t>Развивать речь, владение техникой речи;</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proofErr w:type="spellStart"/>
      <w:r>
        <w:rPr>
          <w:szCs w:val="24"/>
        </w:rPr>
        <w:t>Коррегировать</w:t>
      </w:r>
      <w:proofErr w:type="spellEnd"/>
      <w:r>
        <w:rPr>
          <w:szCs w:val="24"/>
        </w:rPr>
        <w:t xml:space="preserve"> слуховое и зрительное восприятие.</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r>
        <w:rPr>
          <w:szCs w:val="24"/>
        </w:rPr>
        <w:t>Формировать умение работать по словесной инструкции, алгоритму.</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r>
        <w:rPr>
          <w:szCs w:val="24"/>
        </w:rPr>
        <w:t>Развивать познавательные процессы.</w:t>
      </w:r>
    </w:p>
    <w:p w:rsidR="004C7800" w:rsidRDefault="004C7800" w:rsidP="004C7800">
      <w:pPr>
        <w:numPr>
          <w:ilvl w:val="0"/>
          <w:numId w:val="2"/>
        </w:numPr>
        <w:shd w:val="clear" w:color="auto" w:fill="FFFFFF"/>
        <w:tabs>
          <w:tab w:val="left" w:pos="720"/>
        </w:tabs>
        <w:spacing w:before="30" w:after="30" w:line="240" w:lineRule="auto"/>
        <w:ind w:left="1980" w:right="0" w:hanging="360"/>
        <w:rPr>
          <w:sz w:val="28"/>
          <w:szCs w:val="28"/>
        </w:rPr>
      </w:pPr>
      <w:proofErr w:type="spellStart"/>
      <w:r>
        <w:rPr>
          <w:szCs w:val="24"/>
        </w:rPr>
        <w:t>Коррегировать</w:t>
      </w:r>
      <w:proofErr w:type="spellEnd"/>
      <w:r>
        <w:rPr>
          <w:szCs w:val="24"/>
        </w:rPr>
        <w:t xml:space="preserve"> индивидуальные пробелы в знаниях, умениях, навыках.</w:t>
      </w:r>
    </w:p>
    <w:p w:rsidR="004C7800" w:rsidRDefault="004C7800" w:rsidP="004C7800">
      <w:pPr>
        <w:spacing w:after="0" w:line="240" w:lineRule="auto"/>
        <w:ind w:left="720"/>
        <w:contextualSpacing/>
        <w:jc w:val="both"/>
        <w:rPr>
          <w:szCs w:val="24"/>
        </w:rPr>
      </w:pPr>
    </w:p>
    <w:p w:rsidR="004C7800" w:rsidRDefault="004C7800" w:rsidP="004C7800">
      <w:pPr>
        <w:spacing w:after="0" w:line="240" w:lineRule="auto"/>
        <w:jc w:val="both"/>
        <w:rPr>
          <w:szCs w:val="24"/>
        </w:rPr>
      </w:pPr>
      <w:r>
        <w:rPr>
          <w:b/>
          <w:szCs w:val="24"/>
        </w:rPr>
        <w:t>Общая характеристика учебного предмета с учетом особенностей его усвоения обучающимися воспитанниками.</w:t>
      </w:r>
      <w:r>
        <w:rPr>
          <w:szCs w:val="24"/>
        </w:rPr>
        <w:t xml:space="preserve"> </w:t>
      </w:r>
    </w:p>
    <w:p w:rsidR="004C7800" w:rsidRDefault="004C7800" w:rsidP="004C7800">
      <w:pPr>
        <w:spacing w:after="0" w:line="240" w:lineRule="auto"/>
        <w:jc w:val="both"/>
        <w:rPr>
          <w:szCs w:val="24"/>
        </w:rPr>
      </w:pPr>
      <w:r>
        <w:rPr>
          <w:szCs w:val="24"/>
        </w:rPr>
        <w:t xml:space="preserve">В 6 классе отведено 136 часа в год (4 часа в неделю); </w:t>
      </w:r>
      <w:r>
        <w:rPr>
          <w:rFonts w:eastAsia="Calibri"/>
          <w:szCs w:val="24"/>
          <w:lang w:eastAsia="en-US"/>
        </w:rPr>
        <w:t>34 учебные недели.</w:t>
      </w:r>
      <w:r>
        <w:rPr>
          <w:szCs w:val="24"/>
        </w:rPr>
        <w:t xml:space="preserve"> Возможно уменьшение количества часов, в зависимости от изменения годового календарного учебного графика, сроков каникул, выпадения уроков на праздничные дни. На каждый изучаемый раздел отведено определенное количество часов, указанное в тематическом планировании, которое может меняться (увеличиваться или уменьшаться) в зависимости от уровня усвоения темы учащимися.</w:t>
      </w:r>
    </w:p>
    <w:p w:rsidR="004C7800" w:rsidRDefault="004C7800" w:rsidP="004C7800">
      <w:pPr>
        <w:rPr>
          <w:b/>
          <w:szCs w:val="24"/>
          <w:u w:val="single"/>
        </w:rPr>
      </w:pPr>
      <w:proofErr w:type="gramStart"/>
      <w:r>
        <w:rPr>
          <w:szCs w:val="24"/>
        </w:rPr>
        <w:t>Курс данного предмета в 6 классе включает в себя изучение разделов «Моя Родина», «Золотая осень», «Великая радость – работа», « Из истории великого народа»,  «Что такое хорошо, что такое плохо», «Здравствуй, гостья – Зима!»,</w:t>
      </w:r>
      <w:r>
        <w:rPr>
          <w:b/>
          <w:szCs w:val="24"/>
        </w:rPr>
        <w:t xml:space="preserve"> </w:t>
      </w:r>
      <w:r>
        <w:rPr>
          <w:szCs w:val="24"/>
        </w:rPr>
        <w:t>«Весна красна», «Рассказы о животных», «</w:t>
      </w:r>
      <w:r>
        <w:rPr>
          <w:bCs/>
          <w:szCs w:val="24"/>
          <w:shd w:val="clear" w:color="auto" w:fill="FFFFFF"/>
        </w:rPr>
        <w:t>Рассказы, сказки, стихи для детей».</w:t>
      </w:r>
      <w:proofErr w:type="gramEnd"/>
      <w:r>
        <w:rPr>
          <w:szCs w:val="24"/>
        </w:rPr>
        <w:t xml:space="preserve"> Календарно-тематическое планирование определяет содержание предмета, последовательность его прохождения (изучения), дозировку времени на каждый раздел. Занятия проводятся в форме урока (40 мин).   Обучение носит практическую направленность и обеспечивает преемственность учебных предметов по всем годам обучения, призвано научить учащихся, согласно, их уровня развития, бегло, выразительно и осознанно читать доступный их пониманию текст. Уметь находить главную мысль произведений, анализировать </w:t>
      </w:r>
      <w:proofErr w:type="gramStart"/>
      <w:r>
        <w:rPr>
          <w:szCs w:val="24"/>
        </w:rPr>
        <w:t>прочитанное</w:t>
      </w:r>
      <w:proofErr w:type="gramEnd"/>
      <w:r>
        <w:rPr>
          <w:szCs w:val="24"/>
        </w:rPr>
        <w:t xml:space="preserve">, получать и пользоваться печатной и письменной информацией. Учебный материал подобран как с учетом особенностей познавательной деятельности данного класса, так и психофизических особенностей обучающихся с интеллектуальными нарушениями. </w:t>
      </w:r>
      <w:r>
        <w:rPr>
          <w:szCs w:val="28"/>
        </w:rPr>
        <w:t xml:space="preserve">На первый план выдвигаются задачи развития речи учащихся как средства общения и как способа коррекции их мыслительной деятельности, учитывая особенности познавательной деятельности обучающихся по программе 8 вида.  Главная задача уроков чтения – </w:t>
      </w:r>
      <w:r>
        <w:rPr>
          <w:szCs w:val="28"/>
        </w:rPr>
        <w:lastRenderedPageBreak/>
        <w:t>совершенствование техники чтения, соблюдение логических пауз, последовательное формирование умения самостоятельно разбираться в содержании прочитанного. Доступность понимания прочитанного достигается за счёт специального отбора произведений по жанрам.</w:t>
      </w:r>
    </w:p>
    <w:p w:rsidR="004C7800" w:rsidRDefault="004C7800" w:rsidP="004C7800">
      <w:pPr>
        <w:pStyle w:val="af6"/>
        <w:spacing w:after="0" w:line="240" w:lineRule="auto"/>
        <w:ind w:left="0"/>
        <w:jc w:val="both"/>
        <w:rPr>
          <w:b/>
          <w:szCs w:val="24"/>
        </w:rPr>
      </w:pPr>
      <w:r>
        <w:rPr>
          <w:b/>
          <w:szCs w:val="24"/>
        </w:rPr>
        <w:t xml:space="preserve">                                                                            Содержание учебного предмета в 6 классе «Чтение»</w:t>
      </w:r>
    </w:p>
    <w:p w:rsidR="004C7800" w:rsidRDefault="004C7800" w:rsidP="004C7800">
      <w:pPr>
        <w:spacing w:after="0" w:line="240" w:lineRule="auto"/>
        <w:ind w:firstLine="567"/>
        <w:jc w:val="both"/>
        <w:rPr>
          <w:szCs w:val="24"/>
        </w:rPr>
      </w:pPr>
      <w:r>
        <w:rPr>
          <w:szCs w:val="24"/>
        </w:rPr>
        <w:t>Изучение сказок, рассказов, статей, стихотворений и доступных по содержанию и языку отрывков из художественных произведений о героическом прошлом и настоящем нашей Родины; о событиях в мире; о труде людей; о родной природе и бережном к ней отношении, о знаменательных событиях в жизни страны.</w:t>
      </w:r>
    </w:p>
    <w:p w:rsidR="004C7800" w:rsidRDefault="004C7800" w:rsidP="004C7800">
      <w:pPr>
        <w:spacing w:after="0" w:line="240" w:lineRule="auto"/>
        <w:jc w:val="both"/>
        <w:rPr>
          <w:b/>
          <w:szCs w:val="24"/>
        </w:rPr>
      </w:pPr>
      <w:r>
        <w:rPr>
          <w:b/>
          <w:szCs w:val="24"/>
        </w:rPr>
        <w:t>«Моя Родина» - 3ч.</w:t>
      </w:r>
    </w:p>
    <w:p w:rsidR="004C7800" w:rsidRDefault="004C7800" w:rsidP="004C7800">
      <w:pPr>
        <w:spacing w:after="0" w:line="240" w:lineRule="auto"/>
        <w:jc w:val="both"/>
        <w:rPr>
          <w:b/>
          <w:szCs w:val="24"/>
        </w:rPr>
      </w:pPr>
      <w:r>
        <w:rPr>
          <w:b/>
          <w:szCs w:val="24"/>
        </w:rPr>
        <w:t>«Золотая осень» - 16ч.</w:t>
      </w:r>
    </w:p>
    <w:p w:rsidR="004C7800" w:rsidRDefault="004C7800" w:rsidP="004C7800">
      <w:pPr>
        <w:spacing w:after="0" w:line="240" w:lineRule="auto"/>
        <w:jc w:val="both"/>
        <w:rPr>
          <w:b/>
          <w:szCs w:val="24"/>
        </w:rPr>
      </w:pPr>
      <w:r>
        <w:rPr>
          <w:b/>
          <w:szCs w:val="24"/>
        </w:rPr>
        <w:t>«Великая радость – работа» - 13 ч.</w:t>
      </w:r>
    </w:p>
    <w:p w:rsidR="004C7800" w:rsidRDefault="004C7800" w:rsidP="004C7800">
      <w:pPr>
        <w:spacing w:after="0" w:line="240" w:lineRule="auto"/>
        <w:jc w:val="both"/>
        <w:rPr>
          <w:b/>
          <w:szCs w:val="24"/>
        </w:rPr>
      </w:pPr>
      <w:r>
        <w:rPr>
          <w:b/>
          <w:szCs w:val="24"/>
        </w:rPr>
        <w:t>«Из истории великого народа» - 6 ч.</w:t>
      </w:r>
    </w:p>
    <w:p w:rsidR="004C7800" w:rsidRDefault="004C7800" w:rsidP="004C7800">
      <w:pPr>
        <w:spacing w:after="0" w:line="240" w:lineRule="auto"/>
        <w:jc w:val="both"/>
        <w:rPr>
          <w:b/>
          <w:szCs w:val="24"/>
        </w:rPr>
      </w:pPr>
      <w:r>
        <w:rPr>
          <w:b/>
          <w:szCs w:val="24"/>
        </w:rPr>
        <w:t xml:space="preserve">«Что такое хорошо, что такое плохо» - 7ч.     </w:t>
      </w:r>
    </w:p>
    <w:p w:rsidR="004C7800" w:rsidRDefault="004C7800" w:rsidP="004C7800">
      <w:pPr>
        <w:spacing w:after="0" w:line="240" w:lineRule="auto"/>
        <w:jc w:val="both"/>
        <w:rPr>
          <w:b/>
          <w:szCs w:val="24"/>
        </w:rPr>
      </w:pPr>
      <w:r>
        <w:rPr>
          <w:b/>
          <w:szCs w:val="24"/>
        </w:rPr>
        <w:t>«Здравствуй, гостья – Зима!» - 37 ч.</w:t>
      </w:r>
    </w:p>
    <w:p w:rsidR="004C7800" w:rsidRDefault="004C7800" w:rsidP="004C7800">
      <w:pPr>
        <w:spacing w:after="0" w:line="240" w:lineRule="auto"/>
        <w:jc w:val="both"/>
        <w:rPr>
          <w:b/>
          <w:szCs w:val="24"/>
        </w:rPr>
      </w:pPr>
      <w:r>
        <w:rPr>
          <w:b/>
          <w:szCs w:val="24"/>
        </w:rPr>
        <w:t xml:space="preserve">«Весна красна» - 14 ч. </w:t>
      </w:r>
    </w:p>
    <w:p w:rsidR="004C7800" w:rsidRDefault="004C7800" w:rsidP="004C7800">
      <w:pPr>
        <w:spacing w:after="0" w:line="240" w:lineRule="auto"/>
        <w:jc w:val="both"/>
        <w:rPr>
          <w:b/>
          <w:szCs w:val="24"/>
        </w:rPr>
      </w:pPr>
      <w:r>
        <w:rPr>
          <w:b/>
          <w:szCs w:val="24"/>
        </w:rPr>
        <w:t xml:space="preserve">«Рассказы о животных» - 21 ч. </w:t>
      </w:r>
    </w:p>
    <w:p w:rsidR="004C7800" w:rsidRDefault="004C7800" w:rsidP="004C7800">
      <w:pPr>
        <w:spacing w:after="0" w:line="240" w:lineRule="auto"/>
        <w:jc w:val="both"/>
        <w:rPr>
          <w:szCs w:val="24"/>
          <w:u w:val="single"/>
        </w:rPr>
      </w:pPr>
      <w:r>
        <w:rPr>
          <w:b/>
          <w:szCs w:val="24"/>
        </w:rPr>
        <w:t>«</w:t>
      </w:r>
      <w:r>
        <w:rPr>
          <w:b/>
          <w:bCs/>
          <w:szCs w:val="24"/>
          <w:shd w:val="clear" w:color="auto" w:fill="FFFFFF"/>
        </w:rPr>
        <w:t>Рассказы, сказки, стихи для детей» -</w:t>
      </w:r>
      <w:r>
        <w:rPr>
          <w:bCs/>
          <w:szCs w:val="24"/>
          <w:shd w:val="clear" w:color="auto" w:fill="FFFFFF"/>
        </w:rPr>
        <w:t xml:space="preserve"> </w:t>
      </w:r>
      <w:r>
        <w:rPr>
          <w:b/>
          <w:bCs/>
          <w:szCs w:val="24"/>
          <w:shd w:val="clear" w:color="auto" w:fill="FFFFFF"/>
        </w:rPr>
        <w:t>18 ч.</w:t>
      </w:r>
    </w:p>
    <w:p w:rsidR="004C7800" w:rsidRDefault="004C7800" w:rsidP="004C7800">
      <w:pPr>
        <w:spacing w:after="0" w:line="240" w:lineRule="auto"/>
        <w:ind w:left="20" w:right="20" w:firstLine="340"/>
        <w:jc w:val="both"/>
        <w:rPr>
          <w:szCs w:val="24"/>
        </w:rPr>
      </w:pPr>
      <w:r>
        <w:rPr>
          <w:szCs w:val="24"/>
        </w:rPr>
        <w:t xml:space="preserve">Внеклассное чтение: систематическое чтение детской художественной литературы, детских газет и журналов. Ведение дневника внеклассного чтения по данной учителем форме. </w:t>
      </w:r>
      <w:r>
        <w:rPr>
          <w:b/>
          <w:szCs w:val="24"/>
        </w:rPr>
        <w:t>Внеклассное чтение проводится 1 раз в месяц.</w:t>
      </w:r>
    </w:p>
    <w:p w:rsidR="004C7800" w:rsidRDefault="004C7800" w:rsidP="004C7800">
      <w:pPr>
        <w:spacing w:after="0" w:line="240" w:lineRule="auto"/>
        <w:ind w:left="20" w:right="20" w:firstLine="340"/>
        <w:jc w:val="both"/>
        <w:rPr>
          <w:szCs w:val="24"/>
        </w:rPr>
      </w:pPr>
      <w:r>
        <w:rPr>
          <w:szCs w:val="24"/>
        </w:rPr>
        <w:t>Обсуждение прочитанных произведений, коллективное составление кратких отзывов о книгах, пересказ содержания прочитанного по заданию учителя, называние главных действующих лиц, выявление своего к ним отношения.</w:t>
      </w:r>
    </w:p>
    <w:p w:rsidR="004C7800" w:rsidRDefault="004C7800" w:rsidP="004C7800">
      <w:pPr>
        <w:spacing w:after="0" w:line="240" w:lineRule="auto"/>
        <w:rPr>
          <w:rFonts w:eastAsia="Calibri"/>
          <w:bCs/>
          <w:szCs w:val="24"/>
          <w:lang w:eastAsia="en-US"/>
        </w:rPr>
      </w:pPr>
      <w:r>
        <w:rPr>
          <w:rFonts w:eastAsia="Calibri"/>
          <w:bCs/>
          <w:szCs w:val="24"/>
          <w:lang w:eastAsia="en-US"/>
        </w:rPr>
        <w:t>Рекомендуемая литература (на выбор)</w:t>
      </w:r>
      <w:r>
        <w:rPr>
          <w:rFonts w:eastAsia="Calibri"/>
          <w:i/>
          <w:iCs/>
          <w:szCs w:val="24"/>
          <w:lang w:eastAsia="en-US"/>
        </w:rPr>
        <w:t xml:space="preserve"> 6 класс</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Русские народные сказки.</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Сказки народов мира.</w:t>
      </w:r>
    </w:p>
    <w:p w:rsidR="004C7800" w:rsidRDefault="004C7800" w:rsidP="004C7800">
      <w:pPr>
        <w:numPr>
          <w:ilvl w:val="0"/>
          <w:numId w:val="3"/>
        </w:numPr>
        <w:spacing w:after="0" w:line="240" w:lineRule="auto"/>
        <w:ind w:left="720" w:right="0" w:hanging="360"/>
        <w:rPr>
          <w:rFonts w:eastAsia="Calibri"/>
          <w:bCs/>
          <w:szCs w:val="24"/>
          <w:lang w:eastAsia="en-US"/>
        </w:rPr>
      </w:pPr>
      <w:proofErr w:type="spellStart"/>
      <w:r>
        <w:rPr>
          <w:rFonts w:eastAsia="Calibri"/>
          <w:bCs/>
          <w:szCs w:val="24"/>
          <w:lang w:eastAsia="en-US"/>
        </w:rPr>
        <w:t>В.П.Астафьев</w:t>
      </w:r>
      <w:proofErr w:type="spellEnd"/>
      <w:r>
        <w:rPr>
          <w:rFonts w:eastAsia="Calibri"/>
          <w:bCs/>
          <w:szCs w:val="24"/>
          <w:lang w:eastAsia="en-US"/>
        </w:rPr>
        <w:t xml:space="preserve"> «</w:t>
      </w:r>
      <w:proofErr w:type="spellStart"/>
      <w:r>
        <w:rPr>
          <w:rFonts w:eastAsia="Calibri"/>
          <w:bCs/>
          <w:szCs w:val="24"/>
          <w:lang w:eastAsia="en-US"/>
        </w:rPr>
        <w:t>Васюткино</w:t>
      </w:r>
      <w:proofErr w:type="spellEnd"/>
      <w:r>
        <w:rPr>
          <w:rFonts w:eastAsia="Calibri"/>
          <w:bCs/>
          <w:szCs w:val="24"/>
          <w:lang w:eastAsia="en-US"/>
        </w:rPr>
        <w:t xml:space="preserve"> озеро», «Зачем я убил </w:t>
      </w:r>
      <w:proofErr w:type="spellStart"/>
      <w:r>
        <w:rPr>
          <w:rFonts w:eastAsia="Calibri"/>
          <w:bCs/>
          <w:szCs w:val="24"/>
          <w:lang w:eastAsia="en-US"/>
        </w:rPr>
        <w:t>коростыля</w:t>
      </w:r>
      <w:proofErr w:type="spellEnd"/>
      <w:r>
        <w:rPr>
          <w:rFonts w:eastAsia="Calibri"/>
          <w:bCs/>
          <w:szCs w:val="24"/>
          <w:lang w:eastAsia="en-US"/>
        </w:rPr>
        <w:t>?», «</w:t>
      </w:r>
      <w:proofErr w:type="spellStart"/>
      <w:r>
        <w:rPr>
          <w:rFonts w:eastAsia="Calibri"/>
          <w:bCs/>
          <w:szCs w:val="24"/>
          <w:lang w:eastAsia="en-US"/>
        </w:rPr>
        <w:t>Белогрудка</w:t>
      </w:r>
      <w:proofErr w:type="spellEnd"/>
      <w:r>
        <w:rPr>
          <w:rFonts w:eastAsia="Calibri"/>
          <w:bCs/>
          <w:szCs w:val="24"/>
          <w:lang w:eastAsia="en-US"/>
        </w:rPr>
        <w:t>», «</w:t>
      </w:r>
      <w:proofErr w:type="gramStart"/>
      <w:r>
        <w:rPr>
          <w:rFonts w:eastAsia="Calibri"/>
          <w:bCs/>
          <w:szCs w:val="24"/>
          <w:lang w:eastAsia="en-US"/>
        </w:rPr>
        <w:t>Злодейка</w:t>
      </w:r>
      <w:proofErr w:type="gramEnd"/>
      <w:r>
        <w:rPr>
          <w:rFonts w:eastAsia="Calibri"/>
          <w:bCs/>
          <w:szCs w:val="24"/>
          <w:lang w:eastAsia="en-US"/>
        </w:rPr>
        <w:t>».</w:t>
      </w:r>
    </w:p>
    <w:p w:rsidR="004C7800" w:rsidRDefault="004C7800" w:rsidP="004C7800">
      <w:pPr>
        <w:numPr>
          <w:ilvl w:val="0"/>
          <w:numId w:val="3"/>
        </w:numPr>
        <w:spacing w:after="0" w:line="240" w:lineRule="auto"/>
        <w:ind w:left="720" w:right="0" w:hanging="360"/>
        <w:rPr>
          <w:rFonts w:eastAsia="Calibri"/>
          <w:bCs/>
          <w:szCs w:val="24"/>
          <w:lang w:eastAsia="en-US"/>
        </w:rPr>
      </w:pPr>
      <w:proofErr w:type="spellStart"/>
      <w:r>
        <w:rPr>
          <w:rFonts w:eastAsia="Calibri"/>
          <w:bCs/>
          <w:szCs w:val="24"/>
          <w:lang w:eastAsia="en-US"/>
        </w:rPr>
        <w:t>П.П.Бажов</w:t>
      </w:r>
      <w:proofErr w:type="spellEnd"/>
      <w:r>
        <w:rPr>
          <w:rFonts w:eastAsia="Calibri"/>
          <w:bCs/>
          <w:szCs w:val="24"/>
          <w:lang w:eastAsia="en-US"/>
        </w:rPr>
        <w:t xml:space="preserve"> «Живой огонёк», «Аметистовое дело», «Марков камень», «Надпись на камне», «У старого рудника», «Уральские были».</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А.Р. Беляев «Остров погибших кораблей», «Последний человек из Атлантиды».</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В.В. Бианки «Дробинка», «Птичья песенка», «Голубые лягушки», «Сумасшедшая птица», «Морской чертёнок».</w:t>
      </w:r>
    </w:p>
    <w:p w:rsidR="004C7800" w:rsidRDefault="004C7800" w:rsidP="004C7800">
      <w:pPr>
        <w:numPr>
          <w:ilvl w:val="0"/>
          <w:numId w:val="3"/>
        </w:numPr>
        <w:spacing w:after="0" w:line="240" w:lineRule="auto"/>
        <w:ind w:left="720" w:right="0" w:hanging="360"/>
        <w:rPr>
          <w:rFonts w:eastAsia="Calibri"/>
          <w:bCs/>
          <w:szCs w:val="24"/>
          <w:lang w:eastAsia="en-US"/>
        </w:rPr>
      </w:pPr>
      <w:proofErr w:type="spellStart"/>
      <w:r>
        <w:rPr>
          <w:rFonts w:eastAsia="Calibri"/>
          <w:bCs/>
          <w:szCs w:val="24"/>
          <w:lang w:eastAsia="en-US"/>
        </w:rPr>
        <w:t>А.М.Волков</w:t>
      </w:r>
      <w:proofErr w:type="spellEnd"/>
      <w:r>
        <w:rPr>
          <w:rFonts w:eastAsia="Calibri"/>
          <w:bCs/>
          <w:szCs w:val="24"/>
          <w:lang w:eastAsia="en-US"/>
        </w:rPr>
        <w:t xml:space="preserve"> «Огненный бог </w:t>
      </w:r>
      <w:proofErr w:type="spellStart"/>
      <w:r>
        <w:rPr>
          <w:rFonts w:eastAsia="Calibri"/>
          <w:bCs/>
          <w:szCs w:val="24"/>
          <w:lang w:eastAsia="en-US"/>
        </w:rPr>
        <w:t>марранов</w:t>
      </w:r>
      <w:proofErr w:type="spellEnd"/>
      <w:r>
        <w:rPr>
          <w:rFonts w:eastAsia="Calibri"/>
          <w:bCs/>
          <w:szCs w:val="24"/>
          <w:lang w:eastAsia="en-US"/>
        </w:rPr>
        <w:t>», «Жёлтый туман», «Тайна заброшенного замка».</w:t>
      </w:r>
    </w:p>
    <w:p w:rsidR="004C7800" w:rsidRDefault="004C7800" w:rsidP="004C7800">
      <w:pPr>
        <w:numPr>
          <w:ilvl w:val="0"/>
          <w:numId w:val="3"/>
        </w:numPr>
        <w:spacing w:after="0" w:line="240" w:lineRule="auto"/>
        <w:ind w:left="720" w:right="0" w:hanging="360"/>
        <w:rPr>
          <w:rFonts w:eastAsia="Calibri"/>
          <w:bCs/>
          <w:szCs w:val="24"/>
          <w:lang w:eastAsia="en-US"/>
        </w:rPr>
      </w:pPr>
      <w:proofErr w:type="spellStart"/>
      <w:r>
        <w:rPr>
          <w:rFonts w:eastAsia="Calibri"/>
          <w:bCs/>
          <w:szCs w:val="24"/>
          <w:lang w:eastAsia="en-US"/>
        </w:rPr>
        <w:t>А.П.Гайдар</w:t>
      </w:r>
      <w:proofErr w:type="spellEnd"/>
      <w:r>
        <w:rPr>
          <w:rFonts w:eastAsia="Calibri"/>
          <w:bCs/>
          <w:szCs w:val="24"/>
          <w:lang w:eastAsia="en-US"/>
        </w:rPr>
        <w:t xml:space="preserve"> «Тимур и его команда».</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Л.А. Кассиль «Всё вернётся», «Держись, капитан», «У классной доски», «Улица младшего сына».</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В.П. Катаев «Белеет парус одинокий».</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С.Я. Маршак «Быль-небылица», «Мистер-</w:t>
      </w:r>
      <w:proofErr w:type="spellStart"/>
      <w:r>
        <w:rPr>
          <w:rFonts w:eastAsia="Calibri"/>
          <w:bCs/>
          <w:szCs w:val="24"/>
          <w:lang w:eastAsia="en-US"/>
        </w:rPr>
        <w:t>Твистер</w:t>
      </w:r>
      <w:proofErr w:type="spellEnd"/>
      <w:r>
        <w:rPr>
          <w:rFonts w:eastAsia="Calibri"/>
          <w:bCs/>
          <w:szCs w:val="24"/>
          <w:lang w:eastAsia="en-US"/>
        </w:rPr>
        <w:t>», «Почта военная», «Ледяной остров», «Приключения в дороге».</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 xml:space="preserve">А.Н. </w:t>
      </w:r>
      <w:proofErr w:type="gramStart"/>
      <w:r>
        <w:rPr>
          <w:rFonts w:eastAsia="Calibri"/>
          <w:bCs/>
          <w:szCs w:val="24"/>
          <w:lang w:eastAsia="en-US"/>
        </w:rPr>
        <w:t>Мамин-Сибиряк</w:t>
      </w:r>
      <w:proofErr w:type="gramEnd"/>
      <w:r>
        <w:rPr>
          <w:rFonts w:eastAsia="Calibri"/>
          <w:bCs/>
          <w:szCs w:val="24"/>
          <w:lang w:eastAsia="en-US"/>
        </w:rPr>
        <w:t xml:space="preserve"> «Умнее всех сказка», «Емеля-охотник», «Дедушкино золото», «Приёмыш»</w:t>
      </w:r>
    </w:p>
    <w:p w:rsidR="004C7800" w:rsidRDefault="004C7800" w:rsidP="004C7800">
      <w:pPr>
        <w:numPr>
          <w:ilvl w:val="0"/>
          <w:numId w:val="3"/>
        </w:numPr>
        <w:spacing w:after="0" w:line="240" w:lineRule="auto"/>
        <w:ind w:left="720" w:right="0" w:hanging="360"/>
        <w:rPr>
          <w:rFonts w:eastAsia="Calibri"/>
          <w:bCs/>
          <w:szCs w:val="24"/>
          <w:lang w:eastAsia="en-US"/>
        </w:rPr>
      </w:pPr>
      <w:proofErr w:type="spellStart"/>
      <w:r>
        <w:rPr>
          <w:rFonts w:eastAsia="Calibri"/>
          <w:bCs/>
          <w:szCs w:val="24"/>
          <w:lang w:eastAsia="en-US"/>
        </w:rPr>
        <w:t>Н.Н.Носов</w:t>
      </w:r>
      <w:proofErr w:type="spellEnd"/>
      <w:r>
        <w:rPr>
          <w:rFonts w:eastAsia="Calibri"/>
          <w:bCs/>
          <w:szCs w:val="24"/>
          <w:lang w:eastAsia="en-US"/>
        </w:rPr>
        <w:t xml:space="preserve"> «Приключения Незнайки и его друзей», «Незнайка в солнечном городе», «Незнайка на Луне».</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 xml:space="preserve">Ю.К. </w:t>
      </w:r>
      <w:proofErr w:type="spellStart"/>
      <w:r>
        <w:rPr>
          <w:rFonts w:eastAsia="Calibri"/>
          <w:bCs/>
          <w:szCs w:val="24"/>
          <w:lang w:eastAsia="en-US"/>
        </w:rPr>
        <w:t>Олеша</w:t>
      </w:r>
      <w:proofErr w:type="spellEnd"/>
      <w:r>
        <w:rPr>
          <w:rFonts w:eastAsia="Calibri"/>
          <w:bCs/>
          <w:szCs w:val="24"/>
          <w:lang w:eastAsia="en-US"/>
        </w:rPr>
        <w:t xml:space="preserve"> «Три толстяка».</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К.Г. Паустовский «Золотой ясень», «Сивый мерин», «Прощание с летом».</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Е.А. Пермяк «Волшебные истории», «Голубые белки», «Лесной», «</w:t>
      </w:r>
      <w:proofErr w:type="gramStart"/>
      <w:r>
        <w:rPr>
          <w:rFonts w:eastAsia="Calibri"/>
          <w:bCs/>
          <w:szCs w:val="24"/>
          <w:lang w:eastAsia="en-US"/>
        </w:rPr>
        <w:t>Волшебная</w:t>
      </w:r>
      <w:proofErr w:type="gramEnd"/>
      <w:r>
        <w:rPr>
          <w:rFonts w:eastAsia="Calibri"/>
          <w:bCs/>
          <w:szCs w:val="24"/>
          <w:lang w:eastAsia="en-US"/>
        </w:rPr>
        <w:t xml:space="preserve"> правда».</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lastRenderedPageBreak/>
        <w:t>М.М. Пришвин «Кладовая солнца», «Лесной хозяин», «Наш сад», «Барсук», «Лесной доктор», «Птицы под снегом».</w:t>
      </w:r>
    </w:p>
    <w:p w:rsidR="004C7800" w:rsidRDefault="004C7800" w:rsidP="004C7800">
      <w:pPr>
        <w:numPr>
          <w:ilvl w:val="0"/>
          <w:numId w:val="3"/>
        </w:numPr>
        <w:spacing w:after="0" w:line="240" w:lineRule="auto"/>
        <w:ind w:left="720" w:right="0" w:hanging="360"/>
        <w:rPr>
          <w:rFonts w:eastAsia="Calibri"/>
          <w:bCs/>
          <w:szCs w:val="24"/>
          <w:lang w:eastAsia="en-US"/>
        </w:rPr>
      </w:pPr>
      <w:proofErr w:type="spellStart"/>
      <w:r>
        <w:rPr>
          <w:rFonts w:eastAsia="Calibri"/>
          <w:bCs/>
          <w:szCs w:val="24"/>
          <w:lang w:eastAsia="en-US"/>
        </w:rPr>
        <w:t>Джанни</w:t>
      </w:r>
      <w:proofErr w:type="spellEnd"/>
      <w:r>
        <w:rPr>
          <w:rFonts w:eastAsia="Calibri"/>
          <w:bCs/>
          <w:szCs w:val="24"/>
          <w:lang w:eastAsia="en-US"/>
        </w:rPr>
        <w:t xml:space="preserve"> </w:t>
      </w:r>
      <w:proofErr w:type="spellStart"/>
      <w:r>
        <w:rPr>
          <w:rFonts w:eastAsia="Calibri"/>
          <w:bCs/>
          <w:szCs w:val="24"/>
          <w:lang w:eastAsia="en-US"/>
        </w:rPr>
        <w:t>Родари</w:t>
      </w:r>
      <w:proofErr w:type="spellEnd"/>
      <w:r>
        <w:rPr>
          <w:rFonts w:eastAsia="Calibri"/>
          <w:bCs/>
          <w:szCs w:val="24"/>
          <w:lang w:eastAsia="en-US"/>
        </w:rPr>
        <w:t xml:space="preserve"> «Путешествие голубой стрелы».</w:t>
      </w:r>
    </w:p>
    <w:p w:rsidR="004C7800" w:rsidRDefault="004C7800" w:rsidP="004C7800">
      <w:pPr>
        <w:numPr>
          <w:ilvl w:val="0"/>
          <w:numId w:val="3"/>
        </w:numPr>
        <w:spacing w:after="0" w:line="240" w:lineRule="auto"/>
        <w:ind w:left="720" w:right="0" w:hanging="360"/>
        <w:rPr>
          <w:rFonts w:eastAsia="Calibri"/>
          <w:bCs/>
          <w:szCs w:val="24"/>
          <w:lang w:eastAsia="en-US"/>
        </w:rPr>
      </w:pPr>
      <w:r>
        <w:rPr>
          <w:rFonts w:eastAsia="Calibri"/>
          <w:bCs/>
          <w:szCs w:val="24"/>
          <w:lang w:eastAsia="en-US"/>
        </w:rPr>
        <w:t xml:space="preserve">Г.А. </w:t>
      </w:r>
      <w:proofErr w:type="spellStart"/>
      <w:r>
        <w:rPr>
          <w:rFonts w:eastAsia="Calibri"/>
          <w:bCs/>
          <w:szCs w:val="24"/>
          <w:lang w:eastAsia="en-US"/>
        </w:rPr>
        <w:t>Скребицкий</w:t>
      </w:r>
      <w:proofErr w:type="spellEnd"/>
      <w:r>
        <w:rPr>
          <w:rFonts w:eastAsia="Calibri"/>
          <w:bCs/>
          <w:szCs w:val="24"/>
          <w:lang w:eastAsia="en-US"/>
        </w:rPr>
        <w:t xml:space="preserve"> «Длинноносые рыболовы», «Замечательный сторож».</w:t>
      </w:r>
    </w:p>
    <w:p w:rsidR="004C7800" w:rsidRDefault="004C7800" w:rsidP="004C7800">
      <w:pPr>
        <w:numPr>
          <w:ilvl w:val="0"/>
          <w:numId w:val="3"/>
        </w:numPr>
        <w:spacing w:after="0" w:line="240" w:lineRule="auto"/>
        <w:ind w:left="720" w:right="0" w:hanging="360"/>
        <w:rPr>
          <w:rFonts w:eastAsia="Calibri"/>
          <w:bCs/>
          <w:szCs w:val="24"/>
          <w:lang w:eastAsia="en-US"/>
        </w:rPr>
      </w:pPr>
      <w:proofErr w:type="spellStart"/>
      <w:r>
        <w:rPr>
          <w:rFonts w:eastAsia="Calibri"/>
          <w:bCs/>
          <w:szCs w:val="24"/>
          <w:lang w:eastAsia="en-US"/>
        </w:rPr>
        <w:t>А.Н.Толстой</w:t>
      </w:r>
      <w:proofErr w:type="spellEnd"/>
      <w:r>
        <w:rPr>
          <w:rFonts w:eastAsia="Calibri"/>
          <w:bCs/>
          <w:szCs w:val="24"/>
          <w:lang w:eastAsia="en-US"/>
        </w:rPr>
        <w:t xml:space="preserve"> «Золотой ключик или приключения Буратино».</w:t>
      </w:r>
    </w:p>
    <w:p w:rsidR="004C7800" w:rsidRDefault="004C7800" w:rsidP="004C7800">
      <w:pPr>
        <w:spacing w:after="0" w:line="240" w:lineRule="auto"/>
        <w:jc w:val="both"/>
        <w:rPr>
          <w:rFonts w:ascii="Calibri" w:hAnsi="Calibri"/>
          <w:szCs w:val="24"/>
          <w:u w:val="single"/>
        </w:rPr>
      </w:pPr>
    </w:p>
    <w:p w:rsidR="004C7800" w:rsidRDefault="004C7800" w:rsidP="004C7800">
      <w:pPr>
        <w:pStyle w:val="af6"/>
        <w:spacing w:after="0" w:line="240" w:lineRule="auto"/>
        <w:ind w:left="0"/>
        <w:jc w:val="both"/>
        <w:rPr>
          <w:b/>
          <w:szCs w:val="24"/>
        </w:rPr>
      </w:pPr>
      <w:r>
        <w:rPr>
          <w:b/>
          <w:szCs w:val="24"/>
        </w:rPr>
        <w:t>Личностные и предметные результаты освоения учебного предмета в 6 классе «Чтение».</w:t>
      </w:r>
    </w:p>
    <w:p w:rsidR="004C7800" w:rsidRDefault="004C7800" w:rsidP="004C7800">
      <w:pPr>
        <w:pStyle w:val="af6"/>
        <w:spacing w:after="0" w:line="240" w:lineRule="auto"/>
        <w:ind w:left="0"/>
        <w:jc w:val="both"/>
        <w:rPr>
          <w:b/>
          <w:szCs w:val="24"/>
        </w:rPr>
      </w:pPr>
      <w:r>
        <w:rPr>
          <w:b/>
          <w:szCs w:val="24"/>
        </w:rPr>
        <w:t>Личностные:</w:t>
      </w:r>
    </w:p>
    <w:p w:rsidR="004C7800" w:rsidRDefault="004C7800" w:rsidP="004C7800">
      <w:pPr>
        <w:pStyle w:val="af6"/>
        <w:numPr>
          <w:ilvl w:val="0"/>
          <w:numId w:val="4"/>
        </w:numPr>
        <w:spacing w:after="0" w:line="240" w:lineRule="auto"/>
        <w:ind w:left="720" w:right="0" w:hanging="360"/>
        <w:jc w:val="both"/>
        <w:rPr>
          <w:b/>
          <w:szCs w:val="24"/>
        </w:rPr>
      </w:pPr>
      <w:proofErr w:type="spellStart"/>
      <w:r>
        <w:rPr>
          <w:szCs w:val="24"/>
        </w:rPr>
        <w:t>смыслообразование</w:t>
      </w:r>
      <w:proofErr w:type="spellEnd"/>
      <w:r>
        <w:rPr>
          <w:szCs w:val="24"/>
        </w:rPr>
        <w:t xml:space="preserve"> через прослеживание судьбы героя и ориентацию обучающегося в системе личностных смыслов;</w:t>
      </w:r>
    </w:p>
    <w:p w:rsidR="004C7800" w:rsidRDefault="004C7800" w:rsidP="004C7800">
      <w:pPr>
        <w:pStyle w:val="af6"/>
        <w:numPr>
          <w:ilvl w:val="0"/>
          <w:numId w:val="4"/>
        </w:numPr>
        <w:spacing w:after="0" w:line="240" w:lineRule="auto"/>
        <w:ind w:left="720" w:right="0" w:hanging="360"/>
        <w:jc w:val="both"/>
        <w:rPr>
          <w:szCs w:val="24"/>
        </w:rPr>
      </w:pPr>
      <w:r>
        <w:rPr>
          <w:szCs w:val="24"/>
        </w:rPr>
        <w:t xml:space="preserve">самоопределение и самопознание на основе сравнения образа «Я» с героями литературных произведений посредством </w:t>
      </w:r>
      <w:proofErr w:type="spellStart"/>
      <w:r>
        <w:rPr>
          <w:szCs w:val="24"/>
        </w:rPr>
        <w:t>эмоционально­действенной</w:t>
      </w:r>
      <w:proofErr w:type="spellEnd"/>
      <w:r>
        <w:rPr>
          <w:szCs w:val="24"/>
        </w:rPr>
        <w:t xml:space="preserve"> идентификации;</w:t>
      </w:r>
    </w:p>
    <w:p w:rsidR="004C7800" w:rsidRDefault="004C7800" w:rsidP="004C7800">
      <w:pPr>
        <w:pStyle w:val="af6"/>
        <w:numPr>
          <w:ilvl w:val="0"/>
          <w:numId w:val="4"/>
        </w:numPr>
        <w:spacing w:after="0" w:line="240" w:lineRule="auto"/>
        <w:ind w:left="720" w:right="0" w:hanging="360"/>
        <w:jc w:val="both"/>
        <w:rPr>
          <w:szCs w:val="24"/>
        </w:rPr>
      </w:pPr>
      <w:r>
        <w:rPr>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4C7800" w:rsidRDefault="004C7800" w:rsidP="004C7800">
      <w:pPr>
        <w:pStyle w:val="af6"/>
        <w:numPr>
          <w:ilvl w:val="0"/>
          <w:numId w:val="4"/>
        </w:numPr>
        <w:spacing w:after="0" w:line="240" w:lineRule="auto"/>
        <w:ind w:left="720" w:right="0" w:hanging="360"/>
        <w:jc w:val="both"/>
        <w:rPr>
          <w:szCs w:val="24"/>
        </w:rPr>
      </w:pPr>
      <w:r>
        <w:rPr>
          <w:szCs w:val="24"/>
        </w:rPr>
        <w:t>эстетических ценностей и на их основе эстетических критериев;</w:t>
      </w:r>
    </w:p>
    <w:p w:rsidR="004C7800" w:rsidRDefault="004C7800" w:rsidP="004C7800">
      <w:pPr>
        <w:pStyle w:val="af6"/>
        <w:numPr>
          <w:ilvl w:val="0"/>
          <w:numId w:val="4"/>
        </w:numPr>
        <w:spacing w:after="0" w:line="240" w:lineRule="auto"/>
        <w:ind w:left="720" w:right="0" w:hanging="360"/>
        <w:jc w:val="both"/>
        <w:rPr>
          <w:szCs w:val="24"/>
        </w:rPr>
      </w:pPr>
      <w:proofErr w:type="spellStart"/>
      <w:r>
        <w:rPr>
          <w:szCs w:val="24"/>
        </w:rPr>
        <w:t>нравственно­этическое</w:t>
      </w:r>
      <w:proofErr w:type="spellEnd"/>
      <w:r>
        <w:rPr>
          <w:szCs w:val="24"/>
        </w:rPr>
        <w:t xml:space="preserve"> оценивание через выявление морального содержания и нравственного значения действий персонажей.</w:t>
      </w:r>
    </w:p>
    <w:p w:rsidR="004C7800" w:rsidRDefault="004C7800" w:rsidP="004C7800">
      <w:pPr>
        <w:pStyle w:val="afc"/>
        <w:spacing w:before="0" w:after="0"/>
        <w:rPr>
          <w:b/>
        </w:rPr>
      </w:pPr>
      <w:r>
        <w:rPr>
          <w:b/>
        </w:rPr>
        <w:t>Предметные:</w:t>
      </w:r>
    </w:p>
    <w:p w:rsidR="004C7800" w:rsidRDefault="004C7800" w:rsidP="004C7800">
      <w:pPr>
        <w:spacing w:after="0" w:line="240" w:lineRule="auto"/>
        <w:jc w:val="both"/>
        <w:rPr>
          <w:szCs w:val="24"/>
        </w:rPr>
      </w:pPr>
      <w:r>
        <w:rPr>
          <w:b/>
          <w:szCs w:val="24"/>
        </w:rPr>
        <w:t>Минимальный уровень:</w:t>
      </w:r>
      <w:r>
        <w:rPr>
          <w:szCs w:val="24"/>
        </w:rPr>
        <w:t> Обучающиеся научатся:</w:t>
      </w:r>
    </w:p>
    <w:p w:rsidR="004C7800" w:rsidRDefault="004C7800" w:rsidP="004C7800">
      <w:pPr>
        <w:spacing w:after="0" w:line="240" w:lineRule="auto"/>
        <w:jc w:val="both"/>
        <w:rPr>
          <w:szCs w:val="24"/>
        </w:rPr>
      </w:pPr>
      <w:r>
        <w:rPr>
          <w:szCs w:val="24"/>
        </w:rPr>
        <w:t>- читать осознанно, правильно вслух;</w:t>
      </w:r>
    </w:p>
    <w:p w:rsidR="004C7800" w:rsidRDefault="004C7800" w:rsidP="004C7800">
      <w:pPr>
        <w:spacing w:after="0" w:line="240" w:lineRule="auto"/>
        <w:jc w:val="both"/>
        <w:rPr>
          <w:szCs w:val="24"/>
        </w:rPr>
      </w:pPr>
      <w:r>
        <w:rPr>
          <w:szCs w:val="24"/>
        </w:rPr>
        <w:t>- читать «про себя», выполняя задания учителя;</w:t>
      </w:r>
    </w:p>
    <w:p w:rsidR="004C7800" w:rsidRDefault="004C7800" w:rsidP="004C7800">
      <w:pPr>
        <w:spacing w:after="0" w:line="240" w:lineRule="auto"/>
        <w:jc w:val="both"/>
        <w:rPr>
          <w:szCs w:val="24"/>
        </w:rPr>
      </w:pPr>
      <w:r>
        <w:rPr>
          <w:szCs w:val="24"/>
        </w:rPr>
        <w:t>- отвечать на вопросы учителя.</w:t>
      </w:r>
    </w:p>
    <w:p w:rsidR="004C7800" w:rsidRDefault="004C7800" w:rsidP="004C7800">
      <w:pPr>
        <w:spacing w:after="0" w:line="240" w:lineRule="auto"/>
        <w:jc w:val="both"/>
        <w:rPr>
          <w:b/>
          <w:szCs w:val="24"/>
        </w:rPr>
      </w:pPr>
      <w:r>
        <w:rPr>
          <w:b/>
          <w:szCs w:val="24"/>
        </w:rPr>
        <w:t>Достаточный уровень:</w:t>
      </w:r>
    </w:p>
    <w:p w:rsidR="004C7800" w:rsidRDefault="004C7800" w:rsidP="004C7800">
      <w:pPr>
        <w:spacing w:after="0" w:line="240" w:lineRule="auto"/>
        <w:jc w:val="both"/>
        <w:rPr>
          <w:szCs w:val="24"/>
        </w:rPr>
      </w:pPr>
      <w:r>
        <w:rPr>
          <w:szCs w:val="24"/>
        </w:rPr>
        <w:t>-  читать вслух правильно, выразительно, осознанно, бегло в соответствии с нормами литературного произношения; -  читать «про себя»;</w:t>
      </w:r>
    </w:p>
    <w:p w:rsidR="004C7800" w:rsidRDefault="004C7800" w:rsidP="004C7800">
      <w:pPr>
        <w:spacing w:after="0" w:line="240" w:lineRule="auto"/>
        <w:jc w:val="both"/>
        <w:rPr>
          <w:szCs w:val="24"/>
        </w:rPr>
      </w:pPr>
      <w:r>
        <w:rPr>
          <w:szCs w:val="24"/>
        </w:rPr>
        <w:t>-  выделять тему и идею произведения с помощью учителя;</w:t>
      </w:r>
    </w:p>
    <w:p w:rsidR="004C7800" w:rsidRDefault="004C7800" w:rsidP="004C7800">
      <w:pPr>
        <w:spacing w:after="0" w:line="240" w:lineRule="auto"/>
        <w:jc w:val="both"/>
        <w:rPr>
          <w:szCs w:val="24"/>
        </w:rPr>
      </w:pPr>
      <w:r>
        <w:rPr>
          <w:szCs w:val="24"/>
        </w:rPr>
        <w:t>-  формулировать вопросы к тексту;</w:t>
      </w:r>
    </w:p>
    <w:p w:rsidR="004C7800" w:rsidRDefault="004C7800" w:rsidP="004C7800">
      <w:pPr>
        <w:spacing w:after="0" w:line="240" w:lineRule="auto"/>
        <w:jc w:val="both"/>
        <w:rPr>
          <w:szCs w:val="24"/>
        </w:rPr>
      </w:pPr>
      <w:r>
        <w:rPr>
          <w:szCs w:val="24"/>
        </w:rPr>
        <w:t>- делить текст на части или озаглавливать данные части под руководством учителя, в простейших случаях — самостоятельно;</w:t>
      </w:r>
    </w:p>
    <w:p w:rsidR="004C7800" w:rsidRDefault="004C7800" w:rsidP="004C7800">
      <w:pPr>
        <w:spacing w:after="0" w:line="240" w:lineRule="auto"/>
        <w:jc w:val="both"/>
        <w:rPr>
          <w:szCs w:val="24"/>
        </w:rPr>
      </w:pPr>
      <w:r>
        <w:rPr>
          <w:szCs w:val="24"/>
        </w:rPr>
        <w:t>-  составлять простой план под руководством учителя;</w:t>
      </w:r>
    </w:p>
    <w:p w:rsidR="004C7800" w:rsidRDefault="004C7800" w:rsidP="004C7800">
      <w:pPr>
        <w:spacing w:after="0" w:line="240" w:lineRule="auto"/>
        <w:jc w:val="both"/>
        <w:rPr>
          <w:szCs w:val="24"/>
        </w:rPr>
      </w:pPr>
      <w:r>
        <w:rPr>
          <w:szCs w:val="24"/>
        </w:rPr>
        <w:t>- характеризовать главных действующих лиц (с помощью учителя), давать оценку их поступкам;</w:t>
      </w:r>
    </w:p>
    <w:p w:rsidR="004C7800" w:rsidRDefault="004C7800" w:rsidP="004C7800">
      <w:pPr>
        <w:spacing w:after="0" w:line="240" w:lineRule="auto"/>
        <w:jc w:val="both"/>
        <w:rPr>
          <w:szCs w:val="24"/>
        </w:rPr>
      </w:pPr>
      <w:r>
        <w:rPr>
          <w:szCs w:val="24"/>
        </w:rPr>
        <w:t>- выделять незнакомые слова в тексте, правильно их объяснять (с помощью учителя);</w:t>
      </w:r>
    </w:p>
    <w:p w:rsidR="004C7800" w:rsidRDefault="004C7800" w:rsidP="004C7800">
      <w:pPr>
        <w:spacing w:after="0" w:line="240" w:lineRule="auto"/>
        <w:jc w:val="both"/>
        <w:rPr>
          <w:szCs w:val="24"/>
        </w:rPr>
      </w:pPr>
      <w:r>
        <w:rPr>
          <w:szCs w:val="24"/>
        </w:rPr>
        <w:t xml:space="preserve">-  производить пересказ </w:t>
      </w:r>
      <w:proofErr w:type="gramStart"/>
      <w:r>
        <w:rPr>
          <w:szCs w:val="24"/>
        </w:rPr>
        <w:t>прочитанного</w:t>
      </w:r>
      <w:proofErr w:type="gramEnd"/>
      <w:r>
        <w:rPr>
          <w:szCs w:val="24"/>
        </w:rPr>
        <w:t xml:space="preserve"> по составленному плану; полный и выборочный пересказ;</w:t>
      </w:r>
    </w:p>
    <w:p w:rsidR="004C7800" w:rsidRDefault="004C7800" w:rsidP="004C7800">
      <w:pPr>
        <w:spacing w:after="0" w:line="240" w:lineRule="auto"/>
        <w:jc w:val="both"/>
        <w:rPr>
          <w:szCs w:val="24"/>
        </w:rPr>
      </w:pPr>
      <w:r>
        <w:rPr>
          <w:szCs w:val="24"/>
        </w:rPr>
        <w:t>- учить стихотворения наизусть (объем текста с учетом особенностей учеников);</w:t>
      </w:r>
    </w:p>
    <w:p w:rsidR="004C7800" w:rsidRDefault="004C7800" w:rsidP="004C7800">
      <w:pPr>
        <w:spacing w:after="0" w:line="240" w:lineRule="auto"/>
        <w:jc w:val="both"/>
        <w:rPr>
          <w:szCs w:val="24"/>
        </w:rPr>
      </w:pPr>
      <w:r>
        <w:rPr>
          <w:szCs w:val="24"/>
        </w:rPr>
        <w:t> - участвовать в уроках внеклассного чтения, выполняя доступные задания по прочитанному тексту.</w:t>
      </w:r>
    </w:p>
    <w:p w:rsidR="004C7800" w:rsidRDefault="004C7800" w:rsidP="004C7800">
      <w:pPr>
        <w:spacing w:after="0" w:line="240" w:lineRule="auto"/>
        <w:jc w:val="both"/>
        <w:rPr>
          <w:b/>
          <w:szCs w:val="24"/>
        </w:rPr>
      </w:pPr>
      <w:r>
        <w:rPr>
          <w:b/>
          <w:szCs w:val="24"/>
        </w:rPr>
        <w:t>Коммуникативные:</w:t>
      </w:r>
    </w:p>
    <w:p w:rsidR="004C7800" w:rsidRDefault="004C7800" w:rsidP="004C7800">
      <w:pPr>
        <w:pStyle w:val="afc"/>
        <w:numPr>
          <w:ilvl w:val="0"/>
          <w:numId w:val="5"/>
        </w:numPr>
        <w:spacing w:before="0" w:beforeAutospacing="0" w:after="0" w:afterAutospacing="0"/>
        <w:ind w:left="720" w:hanging="360"/>
        <w:jc w:val="both"/>
        <w:rPr>
          <w:color w:val="000000"/>
        </w:rPr>
      </w:pPr>
      <w:r>
        <w:t>овладение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4C7800" w:rsidRDefault="004C7800" w:rsidP="004C7800">
      <w:pPr>
        <w:pStyle w:val="afc"/>
        <w:numPr>
          <w:ilvl w:val="0"/>
          <w:numId w:val="6"/>
        </w:numPr>
        <w:spacing w:before="0" w:beforeAutospacing="0" w:after="0" w:afterAutospacing="0"/>
        <w:ind w:left="720" w:hanging="360"/>
        <w:jc w:val="both"/>
        <w:rPr>
          <w:color w:val="000000"/>
        </w:rPr>
      </w:pPr>
      <w:proofErr w:type="gramStart"/>
      <w:r>
        <w:rPr>
          <w:color w:val="000000"/>
        </w:rPr>
        <w:t>вступать в контакт и работать в коллективе (учитель - ученик, ученик – ученик, ученик – класс, учитель-класс);</w:t>
      </w:r>
      <w:proofErr w:type="gramEnd"/>
    </w:p>
    <w:p w:rsidR="004C7800" w:rsidRDefault="004C7800" w:rsidP="004C7800">
      <w:pPr>
        <w:pStyle w:val="afc"/>
        <w:numPr>
          <w:ilvl w:val="0"/>
          <w:numId w:val="6"/>
        </w:numPr>
        <w:spacing w:before="0" w:beforeAutospacing="0" w:after="0" w:afterAutospacing="0"/>
        <w:ind w:left="720" w:hanging="360"/>
        <w:jc w:val="both"/>
        <w:rPr>
          <w:color w:val="000000"/>
        </w:rPr>
      </w:pPr>
      <w:r>
        <w:rPr>
          <w:color w:val="000000"/>
        </w:rPr>
        <w:lastRenderedPageBreak/>
        <w:t>использовать принятые ритуалы социального взаимодействия с одноклассниками и учителем;</w:t>
      </w:r>
    </w:p>
    <w:p w:rsidR="004C7800" w:rsidRDefault="004C7800" w:rsidP="004C7800">
      <w:pPr>
        <w:pStyle w:val="afc"/>
        <w:spacing w:before="0" w:after="0"/>
        <w:ind w:left="720"/>
        <w:jc w:val="both"/>
        <w:rPr>
          <w:color w:val="000000"/>
        </w:rPr>
      </w:pPr>
      <w:r>
        <w:rPr>
          <w:color w:val="000000"/>
        </w:rPr>
        <w:t>обращаться за помощью и принимать помощь;</w:t>
      </w:r>
    </w:p>
    <w:p w:rsidR="004C7800" w:rsidRDefault="004C7800" w:rsidP="004C7800">
      <w:pPr>
        <w:pStyle w:val="afc"/>
        <w:numPr>
          <w:ilvl w:val="0"/>
          <w:numId w:val="5"/>
        </w:numPr>
        <w:spacing w:before="0" w:beforeAutospacing="0" w:after="0" w:afterAutospacing="0"/>
        <w:ind w:left="720" w:hanging="360"/>
        <w:jc w:val="both"/>
        <w:rPr>
          <w:color w:val="000000"/>
        </w:rPr>
      </w:pPr>
      <w:r>
        <w:rPr>
          <w:color w:val="000000"/>
        </w:rPr>
        <w:t>доброжелательно относиться, сопереживать, конструктивно взаимодействовать с людьми;</w:t>
      </w:r>
    </w:p>
    <w:p w:rsidR="004C7800" w:rsidRDefault="004C7800" w:rsidP="004C7800">
      <w:pPr>
        <w:pStyle w:val="afc"/>
        <w:spacing w:before="0" w:after="0"/>
        <w:jc w:val="both"/>
        <w:rPr>
          <w:b/>
          <w:color w:val="000000"/>
        </w:rPr>
      </w:pPr>
      <w:r>
        <w:rPr>
          <w:b/>
        </w:rPr>
        <w:t>Регулятивные:</w:t>
      </w:r>
    </w:p>
    <w:p w:rsidR="004C7800" w:rsidRDefault="004C7800" w:rsidP="004C7800">
      <w:pPr>
        <w:pStyle w:val="afc"/>
        <w:numPr>
          <w:ilvl w:val="0"/>
          <w:numId w:val="5"/>
        </w:numPr>
        <w:spacing w:before="0" w:beforeAutospacing="0" w:after="0" w:afterAutospacing="0"/>
        <w:ind w:left="720" w:hanging="360"/>
        <w:jc w:val="both"/>
        <w:rPr>
          <w:color w:val="000000"/>
        </w:rPr>
      </w:pPr>
      <w:r>
        <w:rPr>
          <w:color w:val="000000"/>
        </w:rPr>
        <w:t>входить и выходить из учебного помещения со звонком;</w:t>
      </w:r>
    </w:p>
    <w:p w:rsidR="004C7800" w:rsidRDefault="004C7800" w:rsidP="004C7800">
      <w:pPr>
        <w:pStyle w:val="afc"/>
        <w:numPr>
          <w:ilvl w:val="0"/>
          <w:numId w:val="5"/>
        </w:numPr>
        <w:spacing w:before="0" w:beforeAutospacing="0" w:after="0" w:afterAutospacing="0"/>
        <w:ind w:left="720" w:hanging="360"/>
        <w:jc w:val="both"/>
        <w:rPr>
          <w:color w:val="000000"/>
        </w:rPr>
      </w:pPr>
      <w:r>
        <w:rPr>
          <w:color w:val="000000"/>
        </w:rPr>
        <w:t>ориентироваться в пространстве класса (учебного помещения);</w:t>
      </w:r>
    </w:p>
    <w:p w:rsidR="004C7800" w:rsidRDefault="004C7800" w:rsidP="004C7800">
      <w:pPr>
        <w:pStyle w:val="afc"/>
        <w:numPr>
          <w:ilvl w:val="0"/>
          <w:numId w:val="5"/>
        </w:numPr>
        <w:spacing w:before="0" w:beforeAutospacing="0" w:after="0" w:afterAutospacing="0"/>
        <w:ind w:left="720" w:hanging="360"/>
        <w:jc w:val="both"/>
        <w:rPr>
          <w:color w:val="000000"/>
        </w:rPr>
      </w:pPr>
      <w:r>
        <w:rPr>
          <w:color w:val="000000"/>
        </w:rPr>
        <w:t>пользоваться учебной мебелью;</w:t>
      </w:r>
    </w:p>
    <w:p w:rsidR="004C7800" w:rsidRDefault="004C7800" w:rsidP="004C7800">
      <w:pPr>
        <w:pStyle w:val="afc"/>
        <w:numPr>
          <w:ilvl w:val="0"/>
          <w:numId w:val="5"/>
        </w:numPr>
        <w:spacing w:before="0" w:beforeAutospacing="0" w:after="0" w:afterAutospacing="0"/>
        <w:ind w:left="720" w:hanging="360"/>
        <w:jc w:val="both"/>
        <w:rPr>
          <w:color w:val="000000"/>
        </w:rPr>
      </w:pPr>
      <w:r>
        <w:rPr>
          <w:color w:val="000000"/>
        </w:rPr>
        <w:t>адекватно использовать ритуалы школьного поведения (поднимать руку, вставать и выходить из-за парты и т. д.);</w:t>
      </w:r>
    </w:p>
    <w:p w:rsidR="004C7800" w:rsidRDefault="004C7800" w:rsidP="004C7800">
      <w:pPr>
        <w:pStyle w:val="afc"/>
        <w:numPr>
          <w:ilvl w:val="0"/>
          <w:numId w:val="5"/>
        </w:numPr>
        <w:spacing w:before="0" w:beforeAutospacing="0" w:after="0" w:afterAutospacing="0"/>
        <w:ind w:left="720" w:hanging="360"/>
        <w:jc w:val="both"/>
        <w:rPr>
          <w:color w:val="000000"/>
        </w:rPr>
      </w:pPr>
      <w:r>
        <w:rPr>
          <w:color w:val="000000"/>
        </w:rPr>
        <w:t>работать с учебными принадлежностями и организовывать рабочее место;</w:t>
      </w:r>
    </w:p>
    <w:p w:rsidR="004C7800" w:rsidRDefault="004C7800" w:rsidP="004C7800">
      <w:pPr>
        <w:pStyle w:val="afc"/>
        <w:numPr>
          <w:ilvl w:val="0"/>
          <w:numId w:val="5"/>
        </w:numPr>
        <w:spacing w:before="0" w:beforeAutospacing="0" w:after="0" w:afterAutospacing="0"/>
        <w:ind w:left="720" w:hanging="360"/>
        <w:jc w:val="both"/>
        <w:rPr>
          <w:color w:val="000000"/>
        </w:rPr>
      </w:pPr>
      <w:r>
        <w:t>осуществление самооценки и самоконтроля в деятельности.</w:t>
      </w:r>
    </w:p>
    <w:p w:rsidR="004C7800" w:rsidRDefault="004C7800" w:rsidP="004C7800">
      <w:pPr>
        <w:pStyle w:val="afc"/>
        <w:spacing w:before="0" w:after="0"/>
        <w:ind w:left="720"/>
        <w:jc w:val="both"/>
        <w:rPr>
          <w:color w:val="000000"/>
        </w:rPr>
      </w:pPr>
    </w:p>
    <w:p w:rsidR="004C7800" w:rsidRDefault="004C7800" w:rsidP="004C7800">
      <w:pPr>
        <w:pStyle w:val="af6"/>
        <w:spacing w:after="0" w:line="240" w:lineRule="auto"/>
        <w:jc w:val="center"/>
        <w:rPr>
          <w:b/>
          <w:szCs w:val="24"/>
        </w:rPr>
      </w:pPr>
      <w:r>
        <w:rPr>
          <w:b/>
          <w:szCs w:val="24"/>
        </w:rPr>
        <w:t>Описание материально-технического обеспечения:</w:t>
      </w:r>
    </w:p>
    <w:p w:rsidR="004C7800" w:rsidRDefault="004C7800" w:rsidP="004C7800">
      <w:pPr>
        <w:pStyle w:val="af6"/>
        <w:spacing w:after="0" w:line="240" w:lineRule="auto"/>
        <w:ind w:firstLine="696"/>
        <w:jc w:val="both"/>
        <w:rPr>
          <w:szCs w:val="24"/>
        </w:rPr>
      </w:pPr>
      <w:r>
        <w:rPr>
          <w:szCs w:val="24"/>
        </w:rPr>
        <w:t xml:space="preserve"> Уроки чтения проводятся в отдельном, хорошо освещенном кабинете площадью 37,5 </w:t>
      </w:r>
      <w:proofErr w:type="spellStart"/>
      <w:r>
        <w:rPr>
          <w:szCs w:val="24"/>
        </w:rPr>
        <w:t>кв.м</w:t>
      </w:r>
      <w:proofErr w:type="spellEnd"/>
      <w:r>
        <w:rPr>
          <w:szCs w:val="24"/>
        </w:rPr>
        <w:t>., оснащенном учебной ростовой мебелью и мебелью для хранения дидактического материала. В кабинете имеется магнитная доска для показа демонстрационного материала, таблиц, работы с мелом, компьютер, телевизор. Согласно требованиям СанПиН стены ½ окрашены в светлый тон, теплого оттенка, в простенках между окон имеется тюль и плотные шторы светлого тона с целью затемнения при необходимости.  Пол покрыт линолеумом, имеются зеленые растения различного размера. Дидактическое оснащение представлено в таблице «Программно-методическое обеспечение».</w:t>
      </w:r>
    </w:p>
    <w:p w:rsidR="004C7800" w:rsidRDefault="004C7800" w:rsidP="004C7800">
      <w:pPr>
        <w:pStyle w:val="afc"/>
        <w:spacing w:before="0" w:after="0"/>
        <w:ind w:left="720"/>
        <w:jc w:val="both"/>
        <w:rPr>
          <w:color w:val="000000"/>
        </w:rPr>
      </w:pPr>
    </w:p>
    <w:p w:rsidR="004C7800" w:rsidRDefault="004C7800" w:rsidP="004C7800">
      <w:pPr>
        <w:rPr>
          <w:b/>
          <w:bCs/>
          <w:szCs w:val="24"/>
        </w:rPr>
      </w:pPr>
      <w:r>
        <w:rPr>
          <w:b/>
          <w:szCs w:val="24"/>
        </w:rPr>
        <w:t xml:space="preserve">                                                                                         Календарн</w:t>
      </w:r>
      <w:proofErr w:type="gramStart"/>
      <w:r>
        <w:rPr>
          <w:b/>
          <w:szCs w:val="24"/>
        </w:rPr>
        <w:t>о-</w:t>
      </w:r>
      <w:proofErr w:type="gramEnd"/>
      <w:r>
        <w:rPr>
          <w:b/>
          <w:szCs w:val="24"/>
        </w:rPr>
        <w:t xml:space="preserve"> тематическое планирование</w:t>
      </w:r>
    </w:p>
    <w:tbl>
      <w:tblPr>
        <w:tblStyle w:val="afe"/>
        <w:tblW w:w="15591" w:type="dxa"/>
        <w:tblInd w:w="-34" w:type="dxa"/>
        <w:tblLayout w:type="fixed"/>
        <w:tblLook w:val="04A0" w:firstRow="1" w:lastRow="0" w:firstColumn="1" w:lastColumn="0" w:noHBand="0" w:noVBand="1"/>
      </w:tblPr>
      <w:tblGrid>
        <w:gridCol w:w="1134"/>
        <w:gridCol w:w="7228"/>
        <w:gridCol w:w="1134"/>
        <w:gridCol w:w="1559"/>
        <w:gridCol w:w="4536"/>
      </w:tblGrid>
      <w:tr w:rsidR="004C7800" w:rsidTr="002B500E">
        <w:trPr>
          <w:trHeight w:val="613"/>
        </w:trPr>
        <w:tc>
          <w:tcPr>
            <w:tcW w:w="1134" w:type="dxa"/>
            <w:vMerge w:val="restart"/>
          </w:tcPr>
          <w:p w:rsidR="004C7800" w:rsidRDefault="004C7800" w:rsidP="002B500E">
            <w:pPr>
              <w:spacing w:after="0" w:line="240" w:lineRule="auto"/>
              <w:jc w:val="center"/>
              <w:rPr>
                <w:b/>
                <w:szCs w:val="24"/>
              </w:rPr>
            </w:pPr>
            <w:r>
              <w:rPr>
                <w:b/>
                <w:szCs w:val="24"/>
              </w:rPr>
              <w:t>№</w:t>
            </w:r>
          </w:p>
          <w:p w:rsidR="004C7800" w:rsidRDefault="004C7800" w:rsidP="002B500E">
            <w:pPr>
              <w:spacing w:after="0" w:line="240" w:lineRule="auto"/>
              <w:jc w:val="center"/>
              <w:rPr>
                <w:b/>
                <w:szCs w:val="24"/>
              </w:rPr>
            </w:pPr>
            <w:proofErr w:type="gramStart"/>
            <w:r>
              <w:rPr>
                <w:b/>
                <w:szCs w:val="24"/>
              </w:rPr>
              <w:t>п</w:t>
            </w:r>
            <w:proofErr w:type="gramEnd"/>
            <w:r>
              <w:rPr>
                <w:b/>
                <w:szCs w:val="24"/>
              </w:rPr>
              <w:t>/п</w:t>
            </w:r>
          </w:p>
        </w:tc>
        <w:tc>
          <w:tcPr>
            <w:tcW w:w="7228" w:type="dxa"/>
            <w:vMerge w:val="restart"/>
          </w:tcPr>
          <w:p w:rsidR="004C7800" w:rsidRDefault="004C7800" w:rsidP="002B500E">
            <w:pPr>
              <w:spacing w:after="0" w:line="240" w:lineRule="auto"/>
              <w:jc w:val="center"/>
              <w:rPr>
                <w:b/>
                <w:szCs w:val="24"/>
              </w:rPr>
            </w:pPr>
            <w:r>
              <w:rPr>
                <w:b/>
                <w:szCs w:val="24"/>
              </w:rPr>
              <w:t>Тема</w:t>
            </w:r>
          </w:p>
        </w:tc>
        <w:tc>
          <w:tcPr>
            <w:tcW w:w="1134" w:type="dxa"/>
            <w:vMerge w:val="restart"/>
          </w:tcPr>
          <w:p w:rsidR="004C7800" w:rsidRDefault="004C7800" w:rsidP="002B500E">
            <w:pPr>
              <w:spacing w:after="0" w:line="240" w:lineRule="auto"/>
              <w:jc w:val="center"/>
              <w:rPr>
                <w:szCs w:val="24"/>
              </w:rPr>
            </w:pPr>
            <w:r>
              <w:rPr>
                <w:b/>
                <w:szCs w:val="24"/>
              </w:rPr>
              <w:t>Кол-во часов</w:t>
            </w:r>
          </w:p>
        </w:tc>
        <w:tc>
          <w:tcPr>
            <w:tcW w:w="1559" w:type="dxa"/>
            <w:tcBorders>
              <w:bottom w:val="single" w:sz="4" w:space="0" w:color="auto"/>
            </w:tcBorders>
          </w:tcPr>
          <w:p w:rsidR="004C7800" w:rsidRDefault="004C7800" w:rsidP="002B500E">
            <w:pPr>
              <w:spacing w:after="0" w:line="240" w:lineRule="auto"/>
              <w:jc w:val="center"/>
              <w:rPr>
                <w:b/>
                <w:szCs w:val="24"/>
              </w:rPr>
            </w:pPr>
            <w:r>
              <w:rPr>
                <w:b/>
                <w:szCs w:val="24"/>
              </w:rPr>
              <w:t>Дата</w:t>
            </w:r>
          </w:p>
          <w:p w:rsidR="004C7800" w:rsidRDefault="004C7800" w:rsidP="002B500E">
            <w:pPr>
              <w:spacing w:after="0" w:line="240" w:lineRule="auto"/>
              <w:jc w:val="center"/>
              <w:rPr>
                <w:b/>
                <w:szCs w:val="24"/>
              </w:rPr>
            </w:pPr>
            <w:r>
              <w:rPr>
                <w:b/>
                <w:szCs w:val="24"/>
              </w:rPr>
              <w:t xml:space="preserve"> </w:t>
            </w:r>
          </w:p>
        </w:tc>
        <w:tc>
          <w:tcPr>
            <w:tcW w:w="4535" w:type="dxa"/>
            <w:vMerge w:val="restart"/>
          </w:tcPr>
          <w:p w:rsidR="004C7800" w:rsidRDefault="004C7800" w:rsidP="002B500E">
            <w:pPr>
              <w:spacing w:after="0" w:line="240" w:lineRule="auto"/>
              <w:jc w:val="center"/>
              <w:rPr>
                <w:b/>
              </w:rPr>
            </w:pPr>
            <w:r>
              <w:rPr>
                <w:b/>
                <w:szCs w:val="24"/>
              </w:rPr>
              <w:t>Основные виды учебной деятельности</w:t>
            </w:r>
          </w:p>
        </w:tc>
      </w:tr>
      <w:tr w:rsidR="004C7800" w:rsidTr="002B500E">
        <w:tc>
          <w:tcPr>
            <w:tcW w:w="15591" w:type="dxa"/>
            <w:gridSpan w:val="5"/>
          </w:tcPr>
          <w:p w:rsidR="004C7800" w:rsidRDefault="004C7800" w:rsidP="002B500E">
            <w:pPr>
              <w:spacing w:after="0" w:line="240" w:lineRule="auto"/>
              <w:jc w:val="center"/>
              <w:rPr>
                <w:b/>
                <w:bCs/>
                <w:szCs w:val="24"/>
              </w:rPr>
            </w:pPr>
            <w:r>
              <w:rPr>
                <w:b/>
                <w:szCs w:val="24"/>
                <w:lang w:val="en-US"/>
              </w:rPr>
              <w:t>I</w:t>
            </w:r>
            <w:r w:rsidRPr="00AF6DBB">
              <w:rPr>
                <w:b/>
                <w:szCs w:val="24"/>
              </w:rPr>
              <w:t xml:space="preserve"> </w:t>
            </w:r>
            <w:r>
              <w:rPr>
                <w:b/>
                <w:szCs w:val="24"/>
              </w:rPr>
              <w:t>четверть - 28 ч.</w:t>
            </w:r>
          </w:p>
          <w:p w:rsidR="004C7800" w:rsidRDefault="004C7800" w:rsidP="002B500E">
            <w:pPr>
              <w:spacing w:after="0" w:line="240" w:lineRule="auto"/>
              <w:jc w:val="center"/>
              <w:rPr>
                <w:b/>
                <w:bCs/>
                <w:szCs w:val="24"/>
              </w:rPr>
            </w:pPr>
            <w:r>
              <w:rPr>
                <w:b/>
                <w:szCs w:val="24"/>
              </w:rPr>
              <w:t>Моя Родина 3ч.</w:t>
            </w:r>
          </w:p>
        </w:tc>
      </w:tr>
      <w:tr w:rsidR="004C7800" w:rsidTr="002B500E">
        <w:trPr>
          <w:trHeight w:val="341"/>
        </w:trPr>
        <w:tc>
          <w:tcPr>
            <w:tcW w:w="1134" w:type="dxa"/>
            <w:tcBorders>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В. </w:t>
            </w:r>
            <w:proofErr w:type="spellStart"/>
            <w:r>
              <w:rPr>
                <w:szCs w:val="24"/>
              </w:rPr>
              <w:t>Пескову</w:t>
            </w:r>
            <w:proofErr w:type="spellEnd"/>
            <w:r>
              <w:rPr>
                <w:szCs w:val="24"/>
              </w:rPr>
              <w:t xml:space="preserve"> «Отечество»</w:t>
            </w:r>
          </w:p>
        </w:tc>
        <w:tc>
          <w:tcPr>
            <w:tcW w:w="1134" w:type="dxa"/>
            <w:tcBorders>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11.09</w:t>
            </w:r>
          </w:p>
        </w:tc>
        <w:tc>
          <w:tcPr>
            <w:tcW w:w="4535" w:type="dxa"/>
            <w:vMerge w:val="restart"/>
          </w:tcPr>
          <w:p w:rsidR="004C7800" w:rsidRDefault="004C7800" w:rsidP="002B500E">
            <w:pPr>
              <w:spacing w:after="0" w:line="240" w:lineRule="auto"/>
              <w:jc w:val="both"/>
            </w:pPr>
          </w:p>
          <w:p w:rsidR="004C7800" w:rsidRDefault="004C7800" w:rsidP="002B500E">
            <w:pPr>
              <w:spacing w:after="0" w:line="240" w:lineRule="auto"/>
              <w:rPr>
                <w:b/>
                <w:szCs w:val="24"/>
              </w:rPr>
            </w:pPr>
            <w:proofErr w:type="gramStart"/>
            <w:r>
              <w:t xml:space="preserve">Объяснение; обсуждение; беседа; </w:t>
            </w:r>
            <w:r>
              <w:lastRenderedPageBreak/>
              <w:t>выполнение тренировочных упражнений; коррекционно-развивающие задания; работа с учебником; словарная работа; работа с текстом; поиск информации в предложенном тексте; работа с планом;  самостоятельное чтение; выполнение творческих заданий; пересказ текста (по плану, выборочный), просмотр презентаций, фильмов, мультфильмов.</w:t>
            </w:r>
            <w:proofErr w:type="gramEnd"/>
          </w:p>
        </w:tc>
      </w:tr>
      <w:tr w:rsidR="004C7800" w:rsidTr="002B500E">
        <w:trPr>
          <w:trHeight w:val="26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М. </w:t>
            </w:r>
            <w:proofErr w:type="spellStart"/>
            <w:r>
              <w:rPr>
                <w:szCs w:val="24"/>
              </w:rPr>
              <w:t>Ножкин</w:t>
            </w:r>
            <w:proofErr w:type="spellEnd"/>
            <w:r>
              <w:rPr>
                <w:szCs w:val="24"/>
              </w:rPr>
              <w:t xml:space="preserve"> «Россия».</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12.09</w:t>
            </w:r>
          </w:p>
        </w:tc>
        <w:tc>
          <w:tcPr>
            <w:tcW w:w="4535" w:type="dxa"/>
            <w:vMerge/>
          </w:tcPr>
          <w:p w:rsidR="004C7800" w:rsidRDefault="004C7800" w:rsidP="002B500E">
            <w:pPr>
              <w:spacing w:after="0" w:line="240" w:lineRule="auto"/>
              <w:jc w:val="both"/>
            </w:pPr>
          </w:p>
        </w:tc>
      </w:tr>
      <w:tr w:rsidR="004C7800" w:rsidTr="002B500E">
        <w:trPr>
          <w:trHeight w:val="27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lastRenderedPageBreak/>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М. Пришвин «Моя Родина»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14.09</w:t>
            </w:r>
          </w:p>
        </w:tc>
        <w:tc>
          <w:tcPr>
            <w:tcW w:w="4535" w:type="dxa"/>
            <w:vMerge/>
          </w:tcPr>
          <w:p w:rsidR="004C7800" w:rsidRDefault="004C7800" w:rsidP="002B500E">
            <w:pPr>
              <w:spacing w:after="0" w:line="240" w:lineRule="auto"/>
              <w:jc w:val="both"/>
            </w:pPr>
          </w:p>
        </w:tc>
      </w:tr>
      <w:tr w:rsidR="004C7800" w:rsidTr="002B500E">
        <w:trPr>
          <w:trHeight w:val="269"/>
        </w:trPr>
        <w:tc>
          <w:tcPr>
            <w:tcW w:w="11055" w:type="dxa"/>
            <w:gridSpan w:val="4"/>
            <w:tcBorders>
              <w:top w:val="single" w:sz="4" w:space="0" w:color="auto"/>
              <w:bottom w:val="single" w:sz="4" w:space="0" w:color="auto"/>
            </w:tcBorders>
          </w:tcPr>
          <w:p w:rsidR="004C7800" w:rsidRDefault="004C7800" w:rsidP="002B500E">
            <w:pPr>
              <w:spacing w:after="0" w:line="240" w:lineRule="auto"/>
              <w:jc w:val="center"/>
              <w:rPr>
                <w:szCs w:val="24"/>
              </w:rPr>
            </w:pPr>
            <w:r>
              <w:rPr>
                <w:b/>
                <w:szCs w:val="24"/>
              </w:rPr>
              <w:lastRenderedPageBreak/>
              <w:t>Золотая осень 16 ч.</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В.Бианки</w:t>
            </w:r>
            <w:proofErr w:type="spellEnd"/>
            <w:r>
              <w:rPr>
                <w:szCs w:val="24"/>
              </w:rPr>
              <w:t xml:space="preserve"> «Сентябрь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15.09</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И.Бунин</w:t>
            </w:r>
            <w:proofErr w:type="spellEnd"/>
            <w:r>
              <w:rPr>
                <w:szCs w:val="24"/>
              </w:rPr>
              <w:t xml:space="preserve"> "Лес, точно терем расписной…"</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18.09</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Ю.Качаев</w:t>
            </w:r>
            <w:proofErr w:type="spellEnd"/>
            <w:r>
              <w:rPr>
                <w:szCs w:val="24"/>
              </w:rPr>
              <w:t xml:space="preserve"> «Грабитель»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19.09</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Б.Житков</w:t>
            </w:r>
            <w:proofErr w:type="spellEnd"/>
            <w:r>
              <w:rPr>
                <w:szCs w:val="24"/>
              </w:rPr>
              <w:t xml:space="preserve"> «Белый домик».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21.09</w:t>
            </w:r>
          </w:p>
        </w:tc>
        <w:tc>
          <w:tcPr>
            <w:tcW w:w="4535" w:type="dxa"/>
            <w:vMerge/>
          </w:tcPr>
          <w:p w:rsidR="004C7800" w:rsidRDefault="004C7800" w:rsidP="002B500E">
            <w:pPr>
              <w:spacing w:after="0" w:line="240" w:lineRule="auto"/>
              <w:jc w:val="both"/>
            </w:pPr>
          </w:p>
        </w:tc>
      </w:tr>
      <w:tr w:rsidR="004C7800" w:rsidTr="002B500E">
        <w:trPr>
          <w:trHeight w:val="302"/>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Б.Житков</w:t>
            </w:r>
            <w:proofErr w:type="spellEnd"/>
            <w:r>
              <w:rPr>
                <w:szCs w:val="24"/>
              </w:rPr>
              <w:t xml:space="preserve"> «Белый домик».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22.09</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А.Белорусец</w:t>
            </w:r>
            <w:proofErr w:type="spellEnd"/>
            <w:r>
              <w:rPr>
                <w:szCs w:val="24"/>
              </w:rPr>
              <w:t xml:space="preserve"> «Звонкие ключи».1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25.09 </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А.Белорусец</w:t>
            </w:r>
            <w:proofErr w:type="spellEnd"/>
            <w:r>
              <w:rPr>
                <w:szCs w:val="24"/>
              </w:rPr>
              <w:t xml:space="preserve"> «Звонкие ключи».2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26.09</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А.Белорусец</w:t>
            </w:r>
            <w:proofErr w:type="spellEnd"/>
            <w:r>
              <w:rPr>
                <w:szCs w:val="24"/>
              </w:rPr>
              <w:t xml:space="preserve"> «Звонкие ключи».3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28.09</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К. Паустовский «Заячьи лапы».1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29.09</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К. Паустовский «Заячьи лапы».2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02.10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К. Паустовский «Заячьи лапы».3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03.10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И.Тургенев</w:t>
            </w:r>
            <w:proofErr w:type="spellEnd"/>
            <w:r>
              <w:rPr>
                <w:szCs w:val="24"/>
              </w:rPr>
              <w:t xml:space="preserve"> «Осенний день в берёзовой роще»</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05.10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Е.Носов</w:t>
            </w:r>
            <w:proofErr w:type="spellEnd"/>
            <w:r>
              <w:rPr>
                <w:szCs w:val="24"/>
              </w:rPr>
              <w:t xml:space="preserve"> «</w:t>
            </w:r>
            <w:proofErr w:type="gramStart"/>
            <w:r>
              <w:rPr>
                <w:szCs w:val="24"/>
              </w:rPr>
              <w:t>Хитрюга</w:t>
            </w:r>
            <w:proofErr w:type="gramEnd"/>
            <w:r>
              <w:rPr>
                <w:szCs w:val="24"/>
              </w:rPr>
              <w:t>».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06.10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Е.Носов</w:t>
            </w:r>
            <w:proofErr w:type="spellEnd"/>
            <w:r>
              <w:rPr>
                <w:szCs w:val="24"/>
              </w:rPr>
              <w:t xml:space="preserve"> «</w:t>
            </w:r>
            <w:proofErr w:type="gramStart"/>
            <w:r>
              <w:rPr>
                <w:szCs w:val="24"/>
              </w:rPr>
              <w:t>Хитрюга</w:t>
            </w:r>
            <w:proofErr w:type="gramEnd"/>
            <w:r>
              <w:rPr>
                <w:szCs w:val="24"/>
              </w:rPr>
              <w:t>».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09.10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Внеклассное чтение: рассказы об осени</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10.10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В.Бианки</w:t>
            </w:r>
            <w:proofErr w:type="spellEnd"/>
            <w:r>
              <w:rPr>
                <w:szCs w:val="24"/>
              </w:rPr>
              <w:t xml:space="preserve"> «Октябрь»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12.10</w:t>
            </w:r>
          </w:p>
        </w:tc>
        <w:tc>
          <w:tcPr>
            <w:tcW w:w="4535" w:type="dxa"/>
            <w:vMerge/>
          </w:tcPr>
          <w:p w:rsidR="004C7800" w:rsidRDefault="004C7800" w:rsidP="002B500E">
            <w:pPr>
              <w:spacing w:after="0" w:line="240" w:lineRule="auto"/>
              <w:jc w:val="both"/>
            </w:pPr>
          </w:p>
        </w:tc>
      </w:tr>
      <w:tr w:rsidR="004C7800" w:rsidTr="002B500E">
        <w:trPr>
          <w:trHeight w:val="285"/>
        </w:trPr>
        <w:tc>
          <w:tcPr>
            <w:tcW w:w="11055" w:type="dxa"/>
            <w:gridSpan w:val="4"/>
            <w:tcBorders>
              <w:top w:val="single" w:sz="4" w:space="0" w:color="auto"/>
              <w:bottom w:val="single" w:sz="4" w:space="0" w:color="auto"/>
            </w:tcBorders>
          </w:tcPr>
          <w:p w:rsidR="004C7800" w:rsidRDefault="004C7800" w:rsidP="002B500E">
            <w:pPr>
              <w:spacing w:after="0" w:line="240" w:lineRule="auto"/>
              <w:jc w:val="center"/>
              <w:rPr>
                <w:b/>
                <w:szCs w:val="24"/>
              </w:rPr>
            </w:pPr>
            <w:r>
              <w:rPr>
                <w:b/>
                <w:szCs w:val="24"/>
              </w:rPr>
              <w:t>Великая радость - работа - 13ч.</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b/>
                <w:szCs w:val="24"/>
              </w:rPr>
            </w:pPr>
            <w:r>
              <w:rPr>
                <w:szCs w:val="24"/>
              </w:rPr>
              <w:t>С. Михалков «Будь человеком»</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13.10</w:t>
            </w:r>
          </w:p>
        </w:tc>
        <w:tc>
          <w:tcPr>
            <w:tcW w:w="4535" w:type="dxa"/>
            <w:vMerge/>
          </w:tcPr>
          <w:p w:rsidR="004C7800" w:rsidRDefault="004C7800" w:rsidP="002B500E">
            <w:pPr>
              <w:spacing w:after="0" w:line="240" w:lineRule="auto"/>
              <w:jc w:val="both"/>
            </w:pPr>
          </w:p>
        </w:tc>
      </w:tr>
      <w:tr w:rsidR="004C7800" w:rsidTr="002B500E">
        <w:trPr>
          <w:trHeight w:val="29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Б.Заходер</w:t>
            </w:r>
            <w:proofErr w:type="spellEnd"/>
            <w:r>
              <w:rPr>
                <w:szCs w:val="24"/>
              </w:rPr>
              <w:t xml:space="preserve"> «Петя мечтает»</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16.10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Д. </w:t>
            </w:r>
            <w:proofErr w:type="spellStart"/>
            <w:r>
              <w:rPr>
                <w:szCs w:val="24"/>
              </w:rPr>
              <w:t>Биссету</w:t>
            </w:r>
            <w:proofErr w:type="spellEnd"/>
            <w:r>
              <w:rPr>
                <w:szCs w:val="24"/>
              </w:rPr>
              <w:t xml:space="preserve"> «Слон и Муравей»</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17.10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Д. </w:t>
            </w:r>
            <w:proofErr w:type="spellStart"/>
            <w:r>
              <w:rPr>
                <w:szCs w:val="24"/>
              </w:rPr>
              <w:t>Биссету</w:t>
            </w:r>
            <w:proofErr w:type="spellEnd"/>
            <w:r>
              <w:rPr>
                <w:szCs w:val="24"/>
              </w:rPr>
              <w:t xml:space="preserve"> «Кузнечик Денди»</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19.10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Д.Родари</w:t>
            </w:r>
            <w:proofErr w:type="spellEnd"/>
            <w:r>
              <w:rPr>
                <w:szCs w:val="24"/>
              </w:rPr>
              <w:t xml:space="preserve"> «Как один мальчик играл с палкой»</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20.10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Д.Родари</w:t>
            </w:r>
            <w:proofErr w:type="spellEnd"/>
            <w:r>
              <w:rPr>
                <w:szCs w:val="24"/>
              </w:rPr>
              <w:t xml:space="preserve"> «Пуговкин домик».1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23.10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Д.Родари</w:t>
            </w:r>
            <w:proofErr w:type="spellEnd"/>
            <w:r>
              <w:rPr>
                <w:szCs w:val="24"/>
              </w:rPr>
              <w:t xml:space="preserve"> «Пуговкин домик».2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24.10</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Внеклассное чтение: Сказки народов мира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26.10 </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Былина. Илья Муромец и Солове</w:t>
            </w:r>
            <w:proofErr w:type="gramStart"/>
            <w:r>
              <w:rPr>
                <w:szCs w:val="24"/>
              </w:rPr>
              <w:t>й-</w:t>
            </w:r>
            <w:proofErr w:type="gramEnd"/>
            <w:r>
              <w:rPr>
                <w:szCs w:val="24"/>
              </w:rPr>
              <w:t xml:space="preserve"> разбойник</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27.10 </w:t>
            </w:r>
          </w:p>
        </w:tc>
        <w:tc>
          <w:tcPr>
            <w:tcW w:w="4535" w:type="dxa"/>
            <w:vMerge/>
          </w:tcPr>
          <w:p w:rsidR="004C7800" w:rsidRDefault="004C7800" w:rsidP="002B500E">
            <w:pPr>
              <w:spacing w:after="0" w:line="240" w:lineRule="auto"/>
              <w:jc w:val="both"/>
            </w:pPr>
          </w:p>
        </w:tc>
      </w:tr>
      <w:tr w:rsidR="004C7800" w:rsidTr="002B500E">
        <w:trPr>
          <w:trHeight w:val="285"/>
        </w:trPr>
        <w:tc>
          <w:tcPr>
            <w:tcW w:w="11055" w:type="dxa"/>
            <w:gridSpan w:val="4"/>
            <w:vMerge w:val="restart"/>
            <w:tcBorders>
              <w:top w:val="single" w:sz="4" w:space="0" w:color="000000"/>
              <w:bottom w:val="single" w:sz="4" w:space="0" w:color="000000"/>
            </w:tcBorders>
          </w:tcPr>
          <w:p w:rsidR="004C7800" w:rsidRDefault="004C7800" w:rsidP="002B500E">
            <w:pPr>
              <w:spacing w:after="0" w:line="240" w:lineRule="auto"/>
              <w:jc w:val="center"/>
              <w:rPr>
                <w:szCs w:val="24"/>
              </w:rPr>
            </w:pPr>
            <w:r>
              <w:rPr>
                <w:szCs w:val="24"/>
              </w:rPr>
              <w:t xml:space="preserve"> </w:t>
            </w:r>
            <w:r>
              <w:rPr>
                <w:b/>
                <w:szCs w:val="24"/>
                <w:lang w:val="en-US"/>
              </w:rPr>
              <w:t>II</w:t>
            </w:r>
            <w:r>
              <w:rPr>
                <w:b/>
                <w:szCs w:val="24"/>
              </w:rPr>
              <w:t xml:space="preserve"> четверть - 32 ч.</w:t>
            </w:r>
          </w:p>
        </w:tc>
        <w:tc>
          <w:tcPr>
            <w:tcW w:w="4535" w:type="dxa"/>
            <w:vMerge/>
          </w:tcPr>
          <w:p w:rsidR="004C7800" w:rsidRDefault="004C7800" w:rsidP="002B500E">
            <w:pPr>
              <w:spacing w:after="0" w:line="240" w:lineRule="auto"/>
              <w:jc w:val="both"/>
            </w:pPr>
          </w:p>
        </w:tc>
      </w:tr>
      <w:tr w:rsidR="004C7800" w:rsidTr="002B500E">
        <w:trPr>
          <w:trHeight w:val="613"/>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Ф.Глинка</w:t>
            </w:r>
            <w:proofErr w:type="spellEnd"/>
            <w:r>
              <w:rPr>
                <w:szCs w:val="24"/>
              </w:rPr>
              <w:t xml:space="preserve"> «Москва»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06.11 </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В.Бианки</w:t>
            </w:r>
            <w:proofErr w:type="spellEnd"/>
            <w:r>
              <w:rPr>
                <w:szCs w:val="24"/>
              </w:rPr>
              <w:t xml:space="preserve"> «Ноябрь»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07.11</w:t>
            </w:r>
          </w:p>
        </w:tc>
        <w:tc>
          <w:tcPr>
            <w:tcW w:w="4535" w:type="dxa"/>
            <w:vMerge/>
          </w:tcPr>
          <w:p w:rsidR="004C7800" w:rsidRDefault="004C7800" w:rsidP="002B500E">
            <w:pPr>
              <w:spacing w:after="0" w:line="240" w:lineRule="auto"/>
              <w:jc w:val="both"/>
            </w:pPr>
          </w:p>
        </w:tc>
      </w:tr>
      <w:tr w:rsidR="004C7800" w:rsidTr="002B500E">
        <w:trPr>
          <w:trHeight w:val="285"/>
        </w:trPr>
        <w:tc>
          <w:tcPr>
            <w:tcW w:w="11055" w:type="dxa"/>
            <w:gridSpan w:val="4"/>
            <w:tcBorders>
              <w:top w:val="single" w:sz="4" w:space="0" w:color="auto"/>
              <w:bottom w:val="single" w:sz="4" w:space="0" w:color="auto"/>
            </w:tcBorders>
          </w:tcPr>
          <w:p w:rsidR="004C7800" w:rsidRDefault="004C7800" w:rsidP="002B500E">
            <w:pPr>
              <w:spacing w:after="0" w:line="240" w:lineRule="auto"/>
              <w:jc w:val="center"/>
              <w:rPr>
                <w:szCs w:val="24"/>
              </w:rPr>
            </w:pPr>
            <w:r>
              <w:rPr>
                <w:b/>
                <w:szCs w:val="24"/>
              </w:rPr>
              <w:t>Из истории великого народа - 2 ч.</w:t>
            </w:r>
          </w:p>
        </w:tc>
        <w:tc>
          <w:tcPr>
            <w:tcW w:w="4535" w:type="dxa"/>
            <w:vMerge/>
          </w:tcPr>
          <w:p w:rsidR="004C7800" w:rsidRDefault="004C7800" w:rsidP="002B500E">
            <w:pPr>
              <w:spacing w:after="0" w:line="240" w:lineRule="auto"/>
              <w:jc w:val="both"/>
            </w:pPr>
          </w:p>
        </w:tc>
      </w:tr>
      <w:tr w:rsidR="004C7800" w:rsidTr="002B500E">
        <w:trPr>
          <w:trHeight w:val="271"/>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По С. Алексееву «Без Нарвы не видать моря»</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09.11</w:t>
            </w:r>
          </w:p>
        </w:tc>
        <w:tc>
          <w:tcPr>
            <w:tcW w:w="4535" w:type="dxa"/>
            <w:vMerge/>
          </w:tcPr>
          <w:p w:rsidR="004C7800" w:rsidRDefault="004C7800" w:rsidP="002B500E">
            <w:pPr>
              <w:spacing w:after="0" w:line="240" w:lineRule="auto"/>
              <w:jc w:val="both"/>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lastRenderedPageBreak/>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С. Алексееву. «Рассказы о русском подвиге. </w:t>
            </w:r>
            <w:proofErr w:type="spellStart"/>
            <w:r>
              <w:rPr>
                <w:szCs w:val="24"/>
              </w:rPr>
              <w:t>Гришенька</w:t>
            </w:r>
            <w:proofErr w:type="spellEnd"/>
            <w:r>
              <w:rPr>
                <w:szCs w:val="24"/>
              </w:rPr>
              <w:t>»</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10.11</w:t>
            </w:r>
          </w:p>
        </w:tc>
        <w:tc>
          <w:tcPr>
            <w:tcW w:w="4535" w:type="dxa"/>
            <w:vMerge/>
          </w:tcPr>
          <w:p w:rsidR="004C7800" w:rsidRDefault="004C7800" w:rsidP="002B500E">
            <w:pPr>
              <w:spacing w:after="0" w:line="240" w:lineRule="auto"/>
              <w:jc w:val="both"/>
            </w:pPr>
          </w:p>
        </w:tc>
      </w:tr>
    </w:tbl>
    <w:p w:rsidR="004C7800" w:rsidRDefault="004C7800" w:rsidP="004C7800">
      <w:pPr>
        <w:jc w:val="center"/>
        <w:rPr>
          <w:b/>
          <w:szCs w:val="24"/>
        </w:rPr>
      </w:pPr>
      <w:r>
        <w:rPr>
          <w:b/>
          <w:szCs w:val="24"/>
        </w:rPr>
        <w:t xml:space="preserve"> </w:t>
      </w:r>
    </w:p>
    <w:tbl>
      <w:tblPr>
        <w:tblStyle w:val="afe"/>
        <w:tblW w:w="15590" w:type="dxa"/>
        <w:tblInd w:w="-34" w:type="dxa"/>
        <w:tblLayout w:type="fixed"/>
        <w:tblLook w:val="04A0" w:firstRow="1" w:lastRow="0" w:firstColumn="1" w:lastColumn="0" w:noHBand="0" w:noVBand="1"/>
      </w:tblPr>
      <w:tblGrid>
        <w:gridCol w:w="1134"/>
        <w:gridCol w:w="7228"/>
        <w:gridCol w:w="1134"/>
        <w:gridCol w:w="1559"/>
        <w:gridCol w:w="4535"/>
      </w:tblGrid>
      <w:tr w:rsidR="004C7800" w:rsidTr="002B500E">
        <w:tc>
          <w:tcPr>
            <w:tcW w:w="1134" w:type="dxa"/>
            <w:tcBorders>
              <w:bottom w:val="single" w:sz="4" w:space="0" w:color="000000" w:themeColor="text1"/>
            </w:tcBorders>
          </w:tcPr>
          <w:p w:rsidR="004C7800" w:rsidRDefault="004C7800" w:rsidP="002B500E">
            <w:pPr>
              <w:spacing w:after="0" w:line="240" w:lineRule="auto"/>
              <w:jc w:val="center"/>
              <w:rPr>
                <w:b/>
                <w:szCs w:val="24"/>
              </w:rPr>
            </w:pPr>
            <w:r>
              <w:rPr>
                <w:b/>
                <w:szCs w:val="24"/>
              </w:rPr>
              <w:t>№</w:t>
            </w:r>
          </w:p>
          <w:p w:rsidR="004C7800" w:rsidRDefault="004C7800" w:rsidP="002B500E">
            <w:pPr>
              <w:spacing w:after="0" w:line="240" w:lineRule="auto"/>
              <w:jc w:val="center"/>
              <w:rPr>
                <w:b/>
                <w:szCs w:val="24"/>
              </w:rPr>
            </w:pPr>
            <w:proofErr w:type="gramStart"/>
            <w:r>
              <w:rPr>
                <w:b/>
                <w:szCs w:val="24"/>
              </w:rPr>
              <w:t>п</w:t>
            </w:r>
            <w:proofErr w:type="gramEnd"/>
            <w:r>
              <w:rPr>
                <w:b/>
                <w:szCs w:val="24"/>
              </w:rPr>
              <w:t>/п</w:t>
            </w:r>
          </w:p>
          <w:p w:rsidR="004C7800" w:rsidRDefault="004C7800" w:rsidP="002B500E">
            <w:pPr>
              <w:spacing w:after="0" w:line="240" w:lineRule="auto"/>
              <w:jc w:val="center"/>
              <w:rPr>
                <w:b/>
                <w:szCs w:val="24"/>
              </w:rPr>
            </w:pPr>
            <w:r>
              <w:rPr>
                <w:b/>
                <w:szCs w:val="24"/>
              </w:rPr>
              <w:t xml:space="preserve"> </w:t>
            </w:r>
          </w:p>
        </w:tc>
        <w:tc>
          <w:tcPr>
            <w:tcW w:w="7228" w:type="dxa"/>
            <w:tcBorders>
              <w:bottom w:val="single" w:sz="4" w:space="0" w:color="000000" w:themeColor="text1"/>
            </w:tcBorders>
          </w:tcPr>
          <w:p w:rsidR="004C7800" w:rsidRDefault="004C7800" w:rsidP="002B500E">
            <w:pPr>
              <w:spacing w:after="0" w:line="240" w:lineRule="auto"/>
              <w:jc w:val="center"/>
              <w:rPr>
                <w:b/>
                <w:szCs w:val="24"/>
              </w:rPr>
            </w:pPr>
            <w:r>
              <w:rPr>
                <w:b/>
                <w:szCs w:val="24"/>
              </w:rPr>
              <w:t>Тема</w:t>
            </w:r>
          </w:p>
        </w:tc>
        <w:tc>
          <w:tcPr>
            <w:tcW w:w="1134" w:type="dxa"/>
            <w:tcBorders>
              <w:bottom w:val="single" w:sz="4" w:space="0" w:color="000000" w:themeColor="text1"/>
            </w:tcBorders>
          </w:tcPr>
          <w:p w:rsidR="004C7800" w:rsidRDefault="004C7800" w:rsidP="002B500E">
            <w:pPr>
              <w:spacing w:after="0" w:line="240" w:lineRule="auto"/>
              <w:jc w:val="center"/>
              <w:rPr>
                <w:szCs w:val="24"/>
              </w:rPr>
            </w:pPr>
            <w:r>
              <w:rPr>
                <w:b/>
                <w:szCs w:val="24"/>
              </w:rPr>
              <w:t>Кол-во часов</w:t>
            </w:r>
          </w:p>
        </w:tc>
        <w:tc>
          <w:tcPr>
            <w:tcW w:w="1559" w:type="dxa"/>
            <w:tcBorders>
              <w:bottom w:val="single" w:sz="4" w:space="0" w:color="000000" w:themeColor="text1"/>
              <w:right w:val="single" w:sz="4" w:space="0" w:color="auto"/>
            </w:tcBorders>
          </w:tcPr>
          <w:p w:rsidR="004C7800" w:rsidRDefault="004C7800" w:rsidP="002B500E">
            <w:pPr>
              <w:spacing w:after="0" w:line="240" w:lineRule="auto"/>
              <w:jc w:val="center"/>
              <w:rPr>
                <w:b/>
                <w:szCs w:val="24"/>
              </w:rPr>
            </w:pPr>
            <w:r>
              <w:rPr>
                <w:b/>
                <w:szCs w:val="24"/>
              </w:rPr>
              <w:t xml:space="preserve"> Дата</w:t>
            </w:r>
          </w:p>
        </w:tc>
        <w:tc>
          <w:tcPr>
            <w:tcW w:w="4535" w:type="dxa"/>
          </w:tcPr>
          <w:p w:rsidR="004C7800" w:rsidRDefault="004C7800" w:rsidP="002B500E">
            <w:pPr>
              <w:spacing w:after="0" w:line="240" w:lineRule="auto"/>
              <w:jc w:val="center"/>
              <w:rPr>
                <w:b/>
                <w:szCs w:val="24"/>
              </w:rPr>
            </w:pPr>
            <w:r>
              <w:rPr>
                <w:b/>
                <w:szCs w:val="24"/>
              </w:rPr>
              <w:t>Основные виды учебной деятельности</w:t>
            </w:r>
          </w:p>
        </w:tc>
      </w:tr>
      <w:tr w:rsidR="004C7800" w:rsidTr="002B500E">
        <w:trPr>
          <w:trHeight w:val="240"/>
        </w:trPr>
        <w:tc>
          <w:tcPr>
            <w:tcW w:w="11055" w:type="dxa"/>
            <w:gridSpan w:val="4"/>
            <w:tcBorders>
              <w:bottom w:val="single" w:sz="4" w:space="0" w:color="auto"/>
            </w:tcBorders>
          </w:tcPr>
          <w:p w:rsidR="004C7800" w:rsidRDefault="004C7800" w:rsidP="002B500E">
            <w:pPr>
              <w:spacing w:after="0" w:line="240" w:lineRule="auto"/>
              <w:jc w:val="center"/>
              <w:rPr>
                <w:szCs w:val="24"/>
              </w:rPr>
            </w:pPr>
            <w:r>
              <w:rPr>
                <w:szCs w:val="24"/>
              </w:rPr>
              <w:t xml:space="preserve"> </w:t>
            </w:r>
            <w:r>
              <w:rPr>
                <w:b/>
                <w:szCs w:val="24"/>
              </w:rPr>
              <w:t>Из истории великого народа - 4ч.</w:t>
            </w:r>
          </w:p>
        </w:tc>
        <w:tc>
          <w:tcPr>
            <w:tcW w:w="4535" w:type="dxa"/>
            <w:vMerge w:val="restart"/>
          </w:tcPr>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roofErr w:type="gramStart"/>
            <w:r>
              <w:t>объяснение; обсуждение; беседа; выполнение тренировочных упражнений; коррекционно-развивающие задания; работа с учебником; словарная работа; работа с текстом; поиск информации в предложенном тексте; работа с планом;  самостоятельное чтение; выполнение творческих заданий; пересказ текста (по плану, выборочный), просмотр презентаций, фильмов, мультфильмов</w:t>
            </w:r>
            <w:proofErr w:type="gramEnd"/>
          </w:p>
        </w:tc>
      </w:tr>
      <w:tr w:rsidR="004C7800" w:rsidTr="002B500E">
        <w:trPr>
          <w:trHeight w:val="48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w:t>
            </w:r>
            <w:proofErr w:type="spellStart"/>
            <w:r>
              <w:rPr>
                <w:szCs w:val="24"/>
              </w:rPr>
              <w:t>Е.Холмогоровой</w:t>
            </w:r>
            <w:proofErr w:type="spellEnd"/>
            <w:r>
              <w:rPr>
                <w:szCs w:val="24"/>
              </w:rPr>
              <w:t>. «Великодушный русский воин. Серебряный лебедь»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p w:rsidR="004C7800" w:rsidRDefault="004C7800" w:rsidP="002B500E">
            <w:pPr>
              <w:spacing w:after="0" w:line="240" w:lineRule="auto"/>
              <w:jc w:val="center"/>
              <w:rPr>
                <w:szCs w:val="24"/>
              </w:rPr>
            </w:pP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13.11 </w:t>
            </w:r>
          </w:p>
        </w:tc>
        <w:tc>
          <w:tcPr>
            <w:tcW w:w="4535" w:type="dxa"/>
            <w:vMerge/>
          </w:tcPr>
          <w:p w:rsidR="004C7800" w:rsidRDefault="004C7800" w:rsidP="002B500E">
            <w:pPr>
              <w:spacing w:after="0" w:line="240" w:lineRule="auto"/>
              <w:jc w:val="both"/>
              <w:rPr>
                <w:b/>
                <w:szCs w:val="24"/>
              </w:rPr>
            </w:pPr>
          </w:p>
        </w:tc>
      </w:tr>
      <w:tr w:rsidR="004C7800" w:rsidTr="002B500E">
        <w:trPr>
          <w:trHeight w:val="51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w:t>
            </w:r>
            <w:proofErr w:type="spellStart"/>
            <w:r>
              <w:rPr>
                <w:szCs w:val="24"/>
              </w:rPr>
              <w:t>Е.Холмогоровой</w:t>
            </w:r>
            <w:proofErr w:type="spellEnd"/>
            <w:r>
              <w:rPr>
                <w:szCs w:val="24"/>
              </w:rPr>
              <w:t>.  «Великодушный русский воин. Боевое крещение»</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p w:rsidR="004C7800" w:rsidRDefault="004C7800" w:rsidP="002B500E">
            <w:pPr>
              <w:spacing w:after="0" w:line="240" w:lineRule="auto"/>
              <w:jc w:val="center"/>
              <w:rPr>
                <w:szCs w:val="24"/>
              </w:rPr>
            </w:pP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14.11</w:t>
            </w:r>
          </w:p>
        </w:tc>
        <w:tc>
          <w:tcPr>
            <w:tcW w:w="4535" w:type="dxa"/>
            <w:vMerge/>
          </w:tcPr>
          <w:p w:rsidR="004C7800" w:rsidRDefault="004C7800" w:rsidP="002B500E">
            <w:pPr>
              <w:spacing w:after="0" w:line="240" w:lineRule="auto"/>
              <w:jc w:val="both"/>
              <w:rPr>
                <w:b/>
                <w:szCs w:val="24"/>
              </w:rPr>
            </w:pPr>
          </w:p>
        </w:tc>
      </w:tr>
      <w:tr w:rsidR="004C7800" w:rsidTr="002B500E">
        <w:trPr>
          <w:trHeight w:val="49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w:t>
            </w:r>
            <w:proofErr w:type="spellStart"/>
            <w:r>
              <w:rPr>
                <w:szCs w:val="24"/>
              </w:rPr>
              <w:t>Е.Холмогоровой</w:t>
            </w:r>
            <w:proofErr w:type="spellEnd"/>
            <w:r>
              <w:rPr>
                <w:szCs w:val="24"/>
              </w:rPr>
              <w:t>.  «Великодушный русский воин. День рождения Наполеона»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p w:rsidR="004C7800" w:rsidRDefault="004C7800" w:rsidP="002B500E">
            <w:pPr>
              <w:spacing w:after="0" w:line="240" w:lineRule="auto"/>
              <w:jc w:val="center"/>
              <w:rPr>
                <w:szCs w:val="24"/>
              </w:rPr>
            </w:pP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16.11</w:t>
            </w:r>
          </w:p>
        </w:tc>
        <w:tc>
          <w:tcPr>
            <w:tcW w:w="4535" w:type="dxa"/>
            <w:vMerge/>
          </w:tcPr>
          <w:p w:rsidR="004C7800" w:rsidRDefault="004C7800" w:rsidP="002B500E">
            <w:pPr>
              <w:spacing w:after="0" w:line="240" w:lineRule="auto"/>
              <w:jc w:val="both"/>
              <w:rPr>
                <w:b/>
                <w:szCs w:val="24"/>
              </w:rPr>
            </w:pPr>
          </w:p>
        </w:tc>
      </w:tr>
      <w:tr w:rsidR="004C7800" w:rsidTr="002B500E">
        <w:trPr>
          <w:trHeight w:val="46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 </w:t>
            </w:r>
            <w:proofErr w:type="spellStart"/>
            <w:r>
              <w:rPr>
                <w:szCs w:val="24"/>
              </w:rPr>
              <w:t>Е.Холмогоровой</w:t>
            </w:r>
            <w:proofErr w:type="spellEnd"/>
            <w:r>
              <w:rPr>
                <w:szCs w:val="24"/>
              </w:rPr>
              <w:t>.  «Великодушный русский воин. В дни спокойные»</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p w:rsidR="004C7800" w:rsidRDefault="004C7800" w:rsidP="002B500E">
            <w:pPr>
              <w:spacing w:after="0" w:line="240" w:lineRule="auto"/>
              <w:jc w:val="center"/>
              <w:rPr>
                <w:szCs w:val="24"/>
              </w:rPr>
            </w:pP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17.11</w:t>
            </w:r>
          </w:p>
        </w:tc>
        <w:tc>
          <w:tcPr>
            <w:tcW w:w="4535" w:type="dxa"/>
            <w:vMerge/>
          </w:tcPr>
          <w:p w:rsidR="004C7800" w:rsidRDefault="004C7800" w:rsidP="002B500E">
            <w:pPr>
              <w:spacing w:after="0" w:line="240" w:lineRule="auto"/>
              <w:jc w:val="both"/>
              <w:rPr>
                <w:b/>
                <w:szCs w:val="24"/>
              </w:rPr>
            </w:pPr>
          </w:p>
        </w:tc>
      </w:tr>
      <w:tr w:rsidR="004C7800" w:rsidTr="002B500E">
        <w:trPr>
          <w:trHeight w:val="348"/>
        </w:trPr>
        <w:tc>
          <w:tcPr>
            <w:tcW w:w="11055" w:type="dxa"/>
            <w:gridSpan w:val="4"/>
            <w:tcBorders>
              <w:top w:val="single" w:sz="4" w:space="0" w:color="auto"/>
              <w:bottom w:val="single" w:sz="4" w:space="0" w:color="auto"/>
            </w:tcBorders>
          </w:tcPr>
          <w:p w:rsidR="004C7800" w:rsidRDefault="004C7800" w:rsidP="002B500E">
            <w:pPr>
              <w:spacing w:after="0" w:line="240" w:lineRule="auto"/>
              <w:jc w:val="center"/>
              <w:rPr>
                <w:szCs w:val="24"/>
              </w:rPr>
            </w:pPr>
            <w:r>
              <w:rPr>
                <w:b/>
                <w:szCs w:val="24"/>
              </w:rPr>
              <w:t>Что такое хорошо, что такое плохо - 7 ч.</w:t>
            </w:r>
          </w:p>
        </w:tc>
        <w:tc>
          <w:tcPr>
            <w:tcW w:w="4535" w:type="dxa"/>
            <w:vMerge/>
          </w:tcPr>
          <w:p w:rsidR="004C7800" w:rsidRDefault="004C7800" w:rsidP="002B500E">
            <w:pPr>
              <w:spacing w:after="0" w:line="240" w:lineRule="auto"/>
              <w:jc w:val="both"/>
              <w:rPr>
                <w:b/>
                <w:szCs w:val="24"/>
              </w:rPr>
            </w:pPr>
          </w:p>
        </w:tc>
      </w:tr>
      <w:tr w:rsidR="004C7800" w:rsidTr="002B500E">
        <w:trPr>
          <w:trHeight w:val="444"/>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По Н. Носову «Как Незнайка сочинял стихи»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20.11</w:t>
            </w:r>
          </w:p>
        </w:tc>
        <w:tc>
          <w:tcPr>
            <w:tcW w:w="4535" w:type="dxa"/>
            <w:vMerge/>
          </w:tcPr>
          <w:p w:rsidR="004C7800" w:rsidRDefault="004C7800" w:rsidP="002B500E">
            <w:pPr>
              <w:spacing w:after="0" w:line="240" w:lineRule="auto"/>
              <w:jc w:val="both"/>
              <w:rPr>
                <w:b/>
                <w:szCs w:val="24"/>
              </w:rPr>
            </w:pPr>
          </w:p>
        </w:tc>
      </w:tr>
      <w:tr w:rsidR="004C7800" w:rsidTr="002B500E">
        <w:trPr>
          <w:trHeight w:val="49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По Н. Носову «Как Незнайка сочинял стихи»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21.11</w:t>
            </w:r>
          </w:p>
        </w:tc>
        <w:tc>
          <w:tcPr>
            <w:tcW w:w="4535" w:type="dxa"/>
            <w:vMerge/>
          </w:tcPr>
          <w:p w:rsidR="004C7800" w:rsidRDefault="004C7800" w:rsidP="002B500E">
            <w:pPr>
              <w:spacing w:after="0" w:line="240" w:lineRule="auto"/>
              <w:jc w:val="both"/>
              <w:rPr>
                <w:b/>
                <w:szCs w:val="24"/>
              </w:rPr>
            </w:pPr>
          </w:p>
        </w:tc>
      </w:tr>
      <w:tr w:rsidR="004C7800" w:rsidTr="002B500E">
        <w:trPr>
          <w:trHeight w:val="592"/>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Внеклассное чтение: </w:t>
            </w:r>
            <w:proofErr w:type="spellStart"/>
            <w:r>
              <w:rPr>
                <w:szCs w:val="24"/>
              </w:rPr>
              <w:t>Н.Носов</w:t>
            </w:r>
            <w:proofErr w:type="spellEnd"/>
            <w:r>
              <w:rPr>
                <w:szCs w:val="24"/>
              </w:rPr>
              <w:t xml:space="preserve"> </w:t>
            </w:r>
          </w:p>
          <w:p w:rsidR="004C7800" w:rsidRDefault="004C7800" w:rsidP="002B500E">
            <w:pPr>
              <w:spacing w:after="0" w:line="240" w:lineRule="auto"/>
              <w:rPr>
                <w:szCs w:val="24"/>
              </w:rPr>
            </w:pPr>
            <w:r>
              <w:rPr>
                <w:szCs w:val="24"/>
              </w:rPr>
              <w:t>«Приключения Незнайки и его друзей»</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23.11</w:t>
            </w:r>
          </w:p>
        </w:tc>
        <w:tc>
          <w:tcPr>
            <w:tcW w:w="4535" w:type="dxa"/>
            <w:vMerge/>
          </w:tcPr>
          <w:p w:rsidR="004C7800" w:rsidRDefault="004C7800" w:rsidP="002B500E">
            <w:pPr>
              <w:spacing w:after="0" w:line="240" w:lineRule="auto"/>
              <w:jc w:val="both"/>
              <w:rPr>
                <w:b/>
                <w:szCs w:val="24"/>
              </w:rPr>
            </w:pPr>
          </w:p>
        </w:tc>
      </w:tr>
      <w:tr w:rsidR="004C7800" w:rsidTr="002B500E">
        <w:trPr>
          <w:trHeight w:val="264"/>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Е.Пермяк</w:t>
            </w:r>
            <w:proofErr w:type="spellEnd"/>
            <w:r>
              <w:rPr>
                <w:szCs w:val="24"/>
              </w:rPr>
              <w:t xml:space="preserve"> «Тайна цены» 1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24.11</w:t>
            </w:r>
          </w:p>
        </w:tc>
        <w:tc>
          <w:tcPr>
            <w:tcW w:w="4535" w:type="dxa"/>
            <w:vMerge/>
          </w:tcPr>
          <w:p w:rsidR="004C7800" w:rsidRDefault="004C7800" w:rsidP="002B500E">
            <w:pPr>
              <w:spacing w:after="0" w:line="240" w:lineRule="auto"/>
              <w:jc w:val="both"/>
              <w:rPr>
                <w:b/>
                <w:szCs w:val="24"/>
              </w:rPr>
            </w:pPr>
          </w:p>
        </w:tc>
      </w:tr>
      <w:tr w:rsidR="004C7800" w:rsidTr="002B500E">
        <w:trPr>
          <w:trHeight w:val="23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Е.Пермяк</w:t>
            </w:r>
            <w:proofErr w:type="spellEnd"/>
            <w:r>
              <w:rPr>
                <w:szCs w:val="24"/>
              </w:rPr>
              <w:t xml:space="preserve"> «Тайна цены» 2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27.11</w:t>
            </w:r>
          </w:p>
        </w:tc>
        <w:tc>
          <w:tcPr>
            <w:tcW w:w="4535" w:type="dxa"/>
            <w:vMerge/>
          </w:tcPr>
          <w:p w:rsidR="004C7800" w:rsidRDefault="004C7800" w:rsidP="002B500E">
            <w:pPr>
              <w:spacing w:after="0" w:line="240" w:lineRule="auto"/>
              <w:jc w:val="both"/>
              <w:rPr>
                <w:b/>
                <w:szCs w:val="24"/>
              </w:rPr>
            </w:pPr>
          </w:p>
        </w:tc>
      </w:tr>
      <w:tr w:rsidR="004C7800" w:rsidTr="002B500E">
        <w:trPr>
          <w:trHeight w:val="27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Перевод с польского </w:t>
            </w:r>
            <w:proofErr w:type="spellStart"/>
            <w:r>
              <w:rPr>
                <w:szCs w:val="24"/>
              </w:rPr>
              <w:t>Д.Гальпериной</w:t>
            </w:r>
            <w:proofErr w:type="spellEnd"/>
            <w:r>
              <w:rPr>
                <w:szCs w:val="24"/>
              </w:rPr>
              <w:t xml:space="preserve"> «Здравствуйте!»</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28.11</w:t>
            </w:r>
          </w:p>
        </w:tc>
        <w:tc>
          <w:tcPr>
            <w:tcW w:w="4535" w:type="dxa"/>
            <w:vMerge/>
          </w:tcPr>
          <w:p w:rsidR="004C7800" w:rsidRDefault="004C7800" w:rsidP="002B500E">
            <w:pPr>
              <w:spacing w:after="0" w:line="240" w:lineRule="auto"/>
              <w:jc w:val="both"/>
              <w:rPr>
                <w:b/>
                <w:szCs w:val="24"/>
              </w:rPr>
            </w:pPr>
          </w:p>
        </w:tc>
      </w:tr>
      <w:tr w:rsidR="004C7800" w:rsidTr="002B500E">
        <w:trPr>
          <w:trHeight w:val="345"/>
        </w:trPr>
        <w:tc>
          <w:tcPr>
            <w:tcW w:w="11055" w:type="dxa"/>
            <w:gridSpan w:val="4"/>
            <w:tcBorders>
              <w:top w:val="single" w:sz="4" w:space="0" w:color="auto"/>
              <w:bottom w:val="single" w:sz="4" w:space="0" w:color="auto"/>
            </w:tcBorders>
          </w:tcPr>
          <w:p w:rsidR="004C7800" w:rsidRDefault="004C7800" w:rsidP="002B500E">
            <w:pPr>
              <w:spacing w:after="0" w:line="240" w:lineRule="auto"/>
              <w:jc w:val="center"/>
              <w:rPr>
                <w:b/>
                <w:szCs w:val="24"/>
              </w:rPr>
            </w:pPr>
            <w:r>
              <w:rPr>
                <w:b/>
                <w:szCs w:val="24"/>
              </w:rPr>
              <w:t>Здравствуй, гостья – Зима! - 21 ч.</w:t>
            </w:r>
          </w:p>
          <w:p w:rsidR="004C7800" w:rsidRDefault="004C7800" w:rsidP="002B500E">
            <w:pPr>
              <w:spacing w:after="0" w:line="240" w:lineRule="auto"/>
              <w:jc w:val="center"/>
              <w:rPr>
                <w:szCs w:val="24"/>
              </w:rPr>
            </w:pPr>
          </w:p>
        </w:tc>
        <w:tc>
          <w:tcPr>
            <w:tcW w:w="4535" w:type="dxa"/>
            <w:vMerge/>
          </w:tcPr>
          <w:p w:rsidR="004C7800" w:rsidRDefault="004C7800" w:rsidP="002B500E">
            <w:pPr>
              <w:spacing w:after="0" w:line="240" w:lineRule="auto"/>
              <w:jc w:val="both"/>
              <w:rPr>
                <w:b/>
                <w:szCs w:val="24"/>
              </w:rPr>
            </w:pPr>
          </w:p>
        </w:tc>
      </w:tr>
      <w:tr w:rsidR="004C7800" w:rsidTr="002B500E">
        <w:trPr>
          <w:trHeight w:val="192"/>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b/>
                <w:szCs w:val="24"/>
                <w:u w:val="single"/>
              </w:rPr>
            </w:pPr>
            <w:proofErr w:type="spellStart"/>
            <w:r>
              <w:rPr>
                <w:szCs w:val="24"/>
              </w:rPr>
              <w:t>В.Бианки</w:t>
            </w:r>
            <w:proofErr w:type="spellEnd"/>
            <w:r>
              <w:rPr>
                <w:szCs w:val="24"/>
              </w:rPr>
              <w:t xml:space="preserve"> «Декабрь»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30.11 </w:t>
            </w:r>
          </w:p>
        </w:tc>
        <w:tc>
          <w:tcPr>
            <w:tcW w:w="4535" w:type="dxa"/>
            <w:vMerge/>
          </w:tcPr>
          <w:p w:rsidR="004C7800" w:rsidRDefault="004C7800" w:rsidP="002B500E">
            <w:pPr>
              <w:spacing w:after="0" w:line="240" w:lineRule="auto"/>
              <w:jc w:val="both"/>
              <w:rPr>
                <w:b/>
                <w:szCs w:val="24"/>
              </w:rPr>
            </w:pPr>
          </w:p>
        </w:tc>
      </w:tr>
      <w:tr w:rsidR="004C7800" w:rsidTr="002B500E">
        <w:trPr>
          <w:trHeight w:val="30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Е.Благинина</w:t>
            </w:r>
            <w:proofErr w:type="spellEnd"/>
            <w:r>
              <w:rPr>
                <w:szCs w:val="24"/>
              </w:rPr>
              <w:t>. Новогодние загадки.</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01.12</w:t>
            </w:r>
          </w:p>
        </w:tc>
        <w:tc>
          <w:tcPr>
            <w:tcW w:w="4535" w:type="dxa"/>
            <w:vMerge/>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А.Никитин</w:t>
            </w:r>
            <w:proofErr w:type="spellEnd"/>
            <w:r>
              <w:rPr>
                <w:szCs w:val="24"/>
              </w:rPr>
              <w:t xml:space="preserve"> «Встреча зимы»</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04.12</w:t>
            </w:r>
          </w:p>
        </w:tc>
        <w:tc>
          <w:tcPr>
            <w:tcW w:w="4535" w:type="dxa"/>
            <w:vMerge/>
          </w:tcPr>
          <w:p w:rsidR="004C7800" w:rsidRDefault="004C7800" w:rsidP="002B500E">
            <w:pPr>
              <w:spacing w:after="0" w:line="240" w:lineRule="auto"/>
              <w:jc w:val="both"/>
              <w:rPr>
                <w:b/>
                <w:szCs w:val="24"/>
              </w:rPr>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А.Дорохов</w:t>
            </w:r>
            <w:proofErr w:type="spellEnd"/>
            <w:r>
              <w:rPr>
                <w:szCs w:val="24"/>
              </w:rPr>
              <w:t xml:space="preserve"> «Тёплый снег»</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05.12</w:t>
            </w:r>
          </w:p>
        </w:tc>
        <w:tc>
          <w:tcPr>
            <w:tcW w:w="4535" w:type="dxa"/>
            <w:vMerge/>
          </w:tcPr>
          <w:p w:rsidR="004C7800" w:rsidRDefault="004C7800" w:rsidP="002B500E">
            <w:pPr>
              <w:spacing w:after="0" w:line="240" w:lineRule="auto"/>
              <w:jc w:val="both"/>
              <w:rPr>
                <w:b/>
                <w:szCs w:val="24"/>
              </w:rPr>
            </w:pPr>
          </w:p>
        </w:tc>
      </w:tr>
      <w:tr w:rsidR="004C7800" w:rsidTr="002B500E">
        <w:trPr>
          <w:trHeight w:val="40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А.С.Пушкин</w:t>
            </w:r>
            <w:proofErr w:type="spellEnd"/>
            <w:r>
              <w:rPr>
                <w:szCs w:val="24"/>
              </w:rPr>
              <w:t xml:space="preserve"> " Вот север, тучи нагоняя…"</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07.12</w:t>
            </w:r>
          </w:p>
        </w:tc>
        <w:tc>
          <w:tcPr>
            <w:tcW w:w="4535" w:type="dxa"/>
            <w:vMerge/>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Д.Хармс</w:t>
            </w:r>
            <w:proofErr w:type="spellEnd"/>
            <w:r>
              <w:rPr>
                <w:szCs w:val="24"/>
              </w:rPr>
              <w:t xml:space="preserve"> «Пушкин»</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08.12</w:t>
            </w:r>
          </w:p>
        </w:tc>
        <w:tc>
          <w:tcPr>
            <w:tcW w:w="4535" w:type="dxa"/>
            <w:vMerge/>
          </w:tcPr>
          <w:p w:rsidR="004C7800" w:rsidRDefault="004C7800" w:rsidP="002B500E">
            <w:pPr>
              <w:spacing w:after="0" w:line="240" w:lineRule="auto"/>
              <w:jc w:val="both"/>
              <w:rPr>
                <w:b/>
                <w:szCs w:val="24"/>
              </w:rPr>
            </w:pPr>
          </w:p>
        </w:tc>
      </w:tr>
      <w:tr w:rsidR="004C7800" w:rsidTr="002B500E">
        <w:trPr>
          <w:trHeight w:val="244"/>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«Ель».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11.12</w:t>
            </w:r>
          </w:p>
        </w:tc>
        <w:tc>
          <w:tcPr>
            <w:tcW w:w="4535" w:type="dxa"/>
            <w:vMerge/>
          </w:tcPr>
          <w:p w:rsidR="004C7800" w:rsidRDefault="004C7800" w:rsidP="002B500E">
            <w:pPr>
              <w:spacing w:after="0" w:line="240" w:lineRule="auto"/>
              <w:jc w:val="both"/>
              <w:rPr>
                <w:b/>
                <w:szCs w:val="24"/>
              </w:rPr>
            </w:pPr>
          </w:p>
        </w:tc>
      </w:tr>
      <w:tr w:rsidR="004C7800" w:rsidTr="002B500E">
        <w:trPr>
          <w:trHeight w:val="30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«Ель».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12.12</w:t>
            </w:r>
          </w:p>
        </w:tc>
        <w:tc>
          <w:tcPr>
            <w:tcW w:w="4535" w:type="dxa"/>
            <w:vMerge/>
          </w:tcPr>
          <w:p w:rsidR="004C7800" w:rsidRDefault="004C7800" w:rsidP="002B500E">
            <w:pPr>
              <w:spacing w:after="0" w:line="240" w:lineRule="auto"/>
              <w:jc w:val="both"/>
              <w:rPr>
                <w:b/>
                <w:szCs w:val="24"/>
              </w:rPr>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lastRenderedPageBreak/>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«Ель». 3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14.12</w:t>
            </w:r>
          </w:p>
        </w:tc>
        <w:tc>
          <w:tcPr>
            <w:tcW w:w="4535" w:type="dxa"/>
            <w:vMerge/>
          </w:tcPr>
          <w:p w:rsidR="004C7800" w:rsidRDefault="004C7800" w:rsidP="002B500E">
            <w:pPr>
              <w:spacing w:after="0" w:line="240" w:lineRule="auto"/>
              <w:jc w:val="both"/>
              <w:rPr>
                <w:b/>
                <w:szCs w:val="24"/>
              </w:rPr>
            </w:pPr>
          </w:p>
        </w:tc>
      </w:tr>
      <w:tr w:rsidR="004C7800" w:rsidTr="002B500E">
        <w:trPr>
          <w:trHeight w:val="31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tabs>
                <w:tab w:val="left" w:pos="250"/>
              </w:tabs>
              <w:spacing w:after="0" w:line="274" w:lineRule="exact"/>
              <w:jc w:val="both"/>
              <w:rPr>
                <w:szCs w:val="24"/>
              </w:rPr>
            </w:pPr>
            <w:r>
              <w:rPr>
                <w:szCs w:val="24"/>
              </w:rPr>
              <w:t xml:space="preserve">Внеклассное чтение: М. Пришвин «Птицы под снегом»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15.12</w:t>
            </w:r>
          </w:p>
        </w:tc>
        <w:tc>
          <w:tcPr>
            <w:tcW w:w="4535" w:type="dxa"/>
            <w:vMerge/>
          </w:tcPr>
          <w:p w:rsidR="004C7800" w:rsidRDefault="004C7800" w:rsidP="002B500E">
            <w:pPr>
              <w:spacing w:after="0" w:line="240" w:lineRule="auto"/>
              <w:jc w:val="both"/>
              <w:rPr>
                <w:b/>
                <w:szCs w:val="24"/>
              </w:rPr>
            </w:pPr>
          </w:p>
        </w:tc>
      </w:tr>
      <w:tr w:rsidR="004C7800" w:rsidTr="002B500E">
        <w:trPr>
          <w:trHeight w:val="31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tabs>
                <w:tab w:val="left" w:pos="250"/>
              </w:tabs>
              <w:spacing w:after="0" w:line="274" w:lineRule="exact"/>
              <w:jc w:val="both"/>
              <w:rPr>
                <w:szCs w:val="24"/>
              </w:rPr>
            </w:pPr>
            <w:proofErr w:type="spellStart"/>
            <w:r>
              <w:rPr>
                <w:szCs w:val="24"/>
              </w:rPr>
              <w:t>А.П.Чехов</w:t>
            </w:r>
            <w:proofErr w:type="spellEnd"/>
            <w:r>
              <w:rPr>
                <w:szCs w:val="24"/>
              </w:rPr>
              <w:t xml:space="preserve"> «Ванька»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18.12</w:t>
            </w:r>
          </w:p>
        </w:tc>
        <w:tc>
          <w:tcPr>
            <w:tcW w:w="4535" w:type="dxa"/>
            <w:vMerge/>
          </w:tcPr>
          <w:p w:rsidR="004C7800" w:rsidRDefault="004C7800" w:rsidP="002B500E">
            <w:pPr>
              <w:spacing w:after="0" w:line="240" w:lineRule="auto"/>
              <w:jc w:val="both"/>
              <w:rPr>
                <w:b/>
                <w:szCs w:val="24"/>
              </w:rPr>
            </w:pPr>
          </w:p>
        </w:tc>
      </w:tr>
      <w:tr w:rsidR="004C7800" w:rsidTr="002B500E">
        <w:trPr>
          <w:trHeight w:val="269"/>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tabs>
                <w:tab w:val="left" w:pos="250"/>
              </w:tabs>
              <w:spacing w:after="0" w:line="274" w:lineRule="exact"/>
              <w:jc w:val="both"/>
              <w:rPr>
                <w:szCs w:val="24"/>
              </w:rPr>
            </w:pPr>
            <w:proofErr w:type="spellStart"/>
            <w:r>
              <w:rPr>
                <w:szCs w:val="24"/>
              </w:rPr>
              <w:t>А.П.Чехов</w:t>
            </w:r>
            <w:proofErr w:type="spellEnd"/>
            <w:r>
              <w:rPr>
                <w:szCs w:val="24"/>
              </w:rPr>
              <w:t xml:space="preserve"> «Ванька»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19.12</w:t>
            </w:r>
          </w:p>
        </w:tc>
        <w:tc>
          <w:tcPr>
            <w:tcW w:w="4535" w:type="dxa"/>
            <w:vMerge/>
          </w:tcPr>
          <w:p w:rsidR="004C7800" w:rsidRDefault="004C7800" w:rsidP="002B500E">
            <w:pPr>
              <w:spacing w:after="0" w:line="240" w:lineRule="auto"/>
              <w:jc w:val="both"/>
              <w:rPr>
                <w:b/>
                <w:szCs w:val="24"/>
              </w:rPr>
            </w:pPr>
          </w:p>
        </w:tc>
      </w:tr>
      <w:tr w:rsidR="004C7800" w:rsidTr="002B500E">
        <w:trPr>
          <w:trHeight w:val="306"/>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И. Никитин "Весело сияет месяц над селом…"</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21.12</w:t>
            </w:r>
          </w:p>
        </w:tc>
        <w:tc>
          <w:tcPr>
            <w:tcW w:w="4535" w:type="dxa"/>
            <w:vMerge/>
          </w:tcPr>
          <w:p w:rsidR="004C7800" w:rsidRDefault="004C7800" w:rsidP="002B500E">
            <w:pPr>
              <w:spacing w:after="0" w:line="240" w:lineRule="auto"/>
              <w:jc w:val="both"/>
              <w:rPr>
                <w:b/>
                <w:szCs w:val="24"/>
              </w:rPr>
            </w:pPr>
          </w:p>
        </w:tc>
      </w:tr>
      <w:tr w:rsidR="004C7800" w:rsidTr="002B500E">
        <w:trPr>
          <w:trHeight w:val="27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М. Зощенко «Леля и Минька»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22.12</w:t>
            </w:r>
          </w:p>
        </w:tc>
        <w:tc>
          <w:tcPr>
            <w:tcW w:w="4535" w:type="dxa"/>
            <w:vMerge/>
          </w:tcPr>
          <w:p w:rsidR="004C7800" w:rsidRDefault="004C7800" w:rsidP="002B500E">
            <w:pPr>
              <w:spacing w:after="0" w:line="240" w:lineRule="auto"/>
              <w:jc w:val="both"/>
              <w:rPr>
                <w:b/>
                <w:szCs w:val="24"/>
              </w:rPr>
            </w:pPr>
          </w:p>
        </w:tc>
      </w:tr>
      <w:tr w:rsidR="004C7800" w:rsidTr="002B500E">
        <w:trPr>
          <w:trHeight w:val="36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И. Никитин "Весело сияет месяц над селом…"</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25.12</w:t>
            </w:r>
          </w:p>
        </w:tc>
        <w:tc>
          <w:tcPr>
            <w:tcW w:w="4535" w:type="dxa"/>
            <w:vMerge/>
          </w:tcPr>
          <w:p w:rsidR="004C7800" w:rsidRDefault="004C7800" w:rsidP="002B500E">
            <w:pPr>
              <w:spacing w:after="0" w:line="240" w:lineRule="auto"/>
              <w:jc w:val="both"/>
              <w:rPr>
                <w:b/>
                <w:szCs w:val="24"/>
              </w:rPr>
            </w:pPr>
          </w:p>
        </w:tc>
      </w:tr>
      <w:tr w:rsidR="004C7800" w:rsidTr="002B500E">
        <w:trPr>
          <w:trHeight w:val="36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М. Зощенко «Леля и Минька».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26.12</w:t>
            </w:r>
          </w:p>
        </w:tc>
        <w:tc>
          <w:tcPr>
            <w:tcW w:w="4535" w:type="dxa"/>
            <w:vMerge/>
          </w:tcPr>
          <w:p w:rsidR="004C7800" w:rsidRDefault="004C7800" w:rsidP="002B500E">
            <w:pPr>
              <w:spacing w:after="0" w:line="240" w:lineRule="auto"/>
              <w:jc w:val="both"/>
              <w:rPr>
                <w:b/>
                <w:szCs w:val="24"/>
              </w:rPr>
            </w:pPr>
          </w:p>
        </w:tc>
      </w:tr>
      <w:tr w:rsidR="004C7800" w:rsidTr="002B500E">
        <w:trPr>
          <w:trHeight w:val="36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И.Суриков</w:t>
            </w:r>
            <w:proofErr w:type="spellEnd"/>
            <w:r>
              <w:rPr>
                <w:szCs w:val="24"/>
              </w:rPr>
              <w:t xml:space="preserve"> «Белый снег пушистый»</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28.12</w:t>
            </w:r>
          </w:p>
        </w:tc>
        <w:tc>
          <w:tcPr>
            <w:tcW w:w="4535" w:type="dxa"/>
            <w:vMerge/>
          </w:tcPr>
          <w:p w:rsidR="004C7800" w:rsidRDefault="004C7800" w:rsidP="002B500E">
            <w:pPr>
              <w:spacing w:after="0" w:line="240" w:lineRule="auto"/>
              <w:jc w:val="both"/>
              <w:rPr>
                <w:b/>
                <w:szCs w:val="24"/>
              </w:rPr>
            </w:pPr>
          </w:p>
        </w:tc>
      </w:tr>
      <w:tr w:rsidR="004C7800" w:rsidTr="002B500E">
        <w:trPr>
          <w:trHeight w:val="36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jc w:val="both"/>
              <w:rPr>
                <w:szCs w:val="24"/>
              </w:rPr>
            </w:pPr>
            <w:r>
              <w:rPr>
                <w:szCs w:val="24"/>
              </w:rPr>
              <w:t xml:space="preserve">Ю. </w:t>
            </w:r>
            <w:proofErr w:type="spellStart"/>
            <w:r>
              <w:rPr>
                <w:szCs w:val="24"/>
              </w:rPr>
              <w:t>Рытхэу</w:t>
            </w:r>
            <w:proofErr w:type="spellEnd"/>
            <w:r>
              <w:rPr>
                <w:szCs w:val="24"/>
              </w:rPr>
              <w:t xml:space="preserve"> «Пурга».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29.12 </w:t>
            </w:r>
          </w:p>
        </w:tc>
        <w:tc>
          <w:tcPr>
            <w:tcW w:w="4535" w:type="dxa"/>
            <w:vMerge/>
          </w:tcPr>
          <w:p w:rsidR="004C7800" w:rsidRDefault="004C7800" w:rsidP="002B500E">
            <w:pPr>
              <w:spacing w:after="0" w:line="240" w:lineRule="auto"/>
              <w:jc w:val="both"/>
              <w:rPr>
                <w:b/>
                <w:szCs w:val="24"/>
              </w:rPr>
            </w:pPr>
          </w:p>
        </w:tc>
      </w:tr>
      <w:tr w:rsidR="004C7800" w:rsidTr="002B500E">
        <w:trPr>
          <w:trHeight w:val="36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jc w:val="both"/>
              <w:rPr>
                <w:szCs w:val="24"/>
              </w:rPr>
            </w:pPr>
            <w:r>
              <w:rPr>
                <w:szCs w:val="24"/>
              </w:rPr>
              <w:t xml:space="preserve">Ю. </w:t>
            </w:r>
            <w:proofErr w:type="spellStart"/>
            <w:r>
              <w:rPr>
                <w:szCs w:val="24"/>
              </w:rPr>
              <w:t>Рытхэу</w:t>
            </w:r>
            <w:proofErr w:type="spellEnd"/>
            <w:r>
              <w:rPr>
                <w:szCs w:val="24"/>
              </w:rPr>
              <w:t xml:space="preserve"> «Пурга».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jc w:val="center"/>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bl>
    <w:p w:rsidR="004C7800" w:rsidRDefault="004C7800" w:rsidP="004C7800">
      <w:pPr>
        <w:jc w:val="center"/>
        <w:rPr>
          <w:b/>
          <w:bCs/>
          <w:szCs w:val="24"/>
        </w:rPr>
      </w:pPr>
      <w:r>
        <w:rPr>
          <w:b/>
          <w:szCs w:val="24"/>
        </w:rPr>
        <w:t xml:space="preserve"> </w:t>
      </w:r>
      <w:r>
        <w:rPr>
          <w:b/>
          <w:szCs w:val="24"/>
          <w:lang w:val="en-US"/>
        </w:rPr>
        <w:t>III</w:t>
      </w:r>
      <w:r>
        <w:rPr>
          <w:b/>
          <w:szCs w:val="24"/>
        </w:rPr>
        <w:t xml:space="preserve"> четверть</w:t>
      </w:r>
    </w:p>
    <w:tbl>
      <w:tblPr>
        <w:tblStyle w:val="afe"/>
        <w:tblW w:w="15590" w:type="dxa"/>
        <w:tblInd w:w="-34" w:type="dxa"/>
        <w:tblLayout w:type="fixed"/>
        <w:tblLook w:val="04A0" w:firstRow="1" w:lastRow="0" w:firstColumn="1" w:lastColumn="0" w:noHBand="0" w:noVBand="1"/>
      </w:tblPr>
      <w:tblGrid>
        <w:gridCol w:w="1134"/>
        <w:gridCol w:w="7228"/>
        <w:gridCol w:w="1134"/>
        <w:gridCol w:w="1559"/>
        <w:gridCol w:w="4535"/>
      </w:tblGrid>
      <w:tr w:rsidR="004C7800" w:rsidTr="002B500E">
        <w:tc>
          <w:tcPr>
            <w:tcW w:w="1134" w:type="dxa"/>
          </w:tcPr>
          <w:p w:rsidR="004C7800" w:rsidRDefault="004C7800" w:rsidP="002B500E">
            <w:pPr>
              <w:spacing w:after="0" w:line="240" w:lineRule="auto"/>
              <w:jc w:val="center"/>
              <w:rPr>
                <w:b/>
                <w:szCs w:val="24"/>
              </w:rPr>
            </w:pPr>
            <w:r>
              <w:rPr>
                <w:b/>
                <w:szCs w:val="24"/>
              </w:rPr>
              <w:t>№</w:t>
            </w:r>
          </w:p>
          <w:p w:rsidR="004C7800" w:rsidRDefault="004C7800" w:rsidP="002B500E">
            <w:pPr>
              <w:spacing w:after="0" w:line="240" w:lineRule="auto"/>
              <w:jc w:val="center"/>
              <w:rPr>
                <w:b/>
                <w:szCs w:val="24"/>
              </w:rPr>
            </w:pPr>
            <w:proofErr w:type="gramStart"/>
            <w:r>
              <w:rPr>
                <w:b/>
                <w:szCs w:val="24"/>
              </w:rPr>
              <w:t>п</w:t>
            </w:r>
            <w:proofErr w:type="gramEnd"/>
            <w:r>
              <w:rPr>
                <w:b/>
                <w:szCs w:val="24"/>
              </w:rPr>
              <w:t>/п</w:t>
            </w:r>
          </w:p>
        </w:tc>
        <w:tc>
          <w:tcPr>
            <w:tcW w:w="7228" w:type="dxa"/>
          </w:tcPr>
          <w:p w:rsidR="004C7800" w:rsidRDefault="004C7800" w:rsidP="002B500E">
            <w:pPr>
              <w:spacing w:after="0" w:line="240" w:lineRule="auto"/>
              <w:jc w:val="center"/>
              <w:rPr>
                <w:b/>
                <w:szCs w:val="24"/>
              </w:rPr>
            </w:pPr>
            <w:r>
              <w:rPr>
                <w:b/>
                <w:szCs w:val="24"/>
              </w:rPr>
              <w:t>Тема</w:t>
            </w:r>
          </w:p>
        </w:tc>
        <w:tc>
          <w:tcPr>
            <w:tcW w:w="1134" w:type="dxa"/>
          </w:tcPr>
          <w:p w:rsidR="004C7800" w:rsidRDefault="004C7800" w:rsidP="002B500E">
            <w:pPr>
              <w:spacing w:after="0" w:line="240" w:lineRule="auto"/>
              <w:jc w:val="center"/>
              <w:rPr>
                <w:szCs w:val="24"/>
              </w:rPr>
            </w:pPr>
            <w:r>
              <w:rPr>
                <w:b/>
                <w:szCs w:val="24"/>
              </w:rPr>
              <w:t>Кол-во часов</w:t>
            </w:r>
          </w:p>
        </w:tc>
        <w:tc>
          <w:tcPr>
            <w:tcW w:w="1559" w:type="dxa"/>
            <w:tcBorders>
              <w:right w:val="single" w:sz="4" w:space="0" w:color="auto"/>
            </w:tcBorders>
          </w:tcPr>
          <w:p w:rsidR="004C7800" w:rsidRDefault="004C7800" w:rsidP="002B500E">
            <w:pPr>
              <w:spacing w:after="0" w:line="240" w:lineRule="auto"/>
              <w:jc w:val="center"/>
              <w:rPr>
                <w:b/>
                <w:szCs w:val="24"/>
              </w:rPr>
            </w:pPr>
            <w:r>
              <w:rPr>
                <w:b/>
                <w:szCs w:val="24"/>
              </w:rPr>
              <w:t>Дата</w:t>
            </w:r>
          </w:p>
        </w:tc>
        <w:tc>
          <w:tcPr>
            <w:tcW w:w="4535" w:type="dxa"/>
            <w:tcBorders>
              <w:left w:val="single" w:sz="4" w:space="0" w:color="auto"/>
            </w:tcBorders>
          </w:tcPr>
          <w:p w:rsidR="004C7800" w:rsidRDefault="004C7800" w:rsidP="002B500E">
            <w:pPr>
              <w:spacing w:after="0" w:line="240" w:lineRule="auto"/>
              <w:jc w:val="center"/>
              <w:rPr>
                <w:b/>
                <w:szCs w:val="24"/>
              </w:rPr>
            </w:pPr>
            <w:r>
              <w:rPr>
                <w:b/>
                <w:szCs w:val="24"/>
              </w:rPr>
              <w:t>Основные виды учебной деятельности</w:t>
            </w:r>
          </w:p>
        </w:tc>
      </w:tr>
      <w:tr w:rsidR="004C7800" w:rsidTr="002B500E">
        <w:trPr>
          <w:trHeight w:val="225"/>
        </w:trPr>
        <w:tc>
          <w:tcPr>
            <w:tcW w:w="11055" w:type="dxa"/>
            <w:gridSpan w:val="4"/>
            <w:tcBorders>
              <w:bottom w:val="single" w:sz="4" w:space="0" w:color="auto"/>
            </w:tcBorders>
          </w:tcPr>
          <w:p w:rsidR="004C7800" w:rsidRDefault="004C7800" w:rsidP="002B500E">
            <w:pPr>
              <w:spacing w:after="0" w:line="240" w:lineRule="auto"/>
              <w:jc w:val="center"/>
              <w:rPr>
                <w:b/>
                <w:szCs w:val="24"/>
              </w:rPr>
            </w:pPr>
            <w:r>
              <w:rPr>
                <w:b/>
                <w:szCs w:val="24"/>
              </w:rPr>
              <w:t>Здравствуй, гостья Зима! - 16 ч.</w:t>
            </w:r>
          </w:p>
        </w:tc>
        <w:tc>
          <w:tcPr>
            <w:tcW w:w="4535" w:type="dxa"/>
          </w:tcPr>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r>
              <w:t xml:space="preserve">объяснение; обсуждение; беседа; выполнение тренировочных упражнений; коррекционно-развивающие задания; работа с учебником; словарная работа; работа с текстом; поиск информации в предложенном тексте; работа с </w:t>
            </w:r>
            <w:proofErr w:type="spellStart"/>
            <w:r>
              <w:t>планом</w:t>
            </w:r>
            <w:proofErr w:type="gramStart"/>
            <w:r>
              <w:t>;с</w:t>
            </w:r>
            <w:proofErr w:type="gramEnd"/>
            <w:r>
              <w:t>амостоятельное</w:t>
            </w:r>
            <w:proofErr w:type="spellEnd"/>
            <w:r>
              <w:t xml:space="preserve"> чтение; выполнение творческих заданий; пересказ текста (по плану, </w:t>
            </w:r>
            <w:r>
              <w:lastRenderedPageBreak/>
              <w:t>выборочный), просмотр презентаций, фильмов, мультфильмов</w:t>
            </w:r>
          </w:p>
        </w:tc>
      </w:tr>
      <w:tr w:rsidR="004C7800" w:rsidTr="002B500E">
        <w:trPr>
          <w:trHeight w:val="225"/>
        </w:trPr>
        <w:tc>
          <w:tcPr>
            <w:tcW w:w="1134" w:type="dxa"/>
            <w:tcBorders>
              <w:bottom w:val="single" w:sz="4" w:space="0" w:color="auto"/>
            </w:tcBorders>
          </w:tcPr>
          <w:p w:rsidR="004C7800" w:rsidRDefault="004C7800" w:rsidP="002B500E">
            <w:pPr>
              <w:spacing w:after="0" w:line="240" w:lineRule="auto"/>
              <w:jc w:val="center"/>
              <w:rPr>
                <w:szCs w:val="24"/>
              </w:rPr>
            </w:pPr>
            <w:r>
              <w:rPr>
                <w:szCs w:val="24"/>
              </w:rPr>
              <w:lastRenderedPageBreak/>
              <w:t xml:space="preserve"> </w:t>
            </w:r>
          </w:p>
        </w:tc>
        <w:tc>
          <w:tcPr>
            <w:tcW w:w="7228" w:type="dxa"/>
            <w:tcBorders>
              <w:bottom w:val="single" w:sz="4" w:space="0" w:color="auto"/>
            </w:tcBorders>
          </w:tcPr>
          <w:p w:rsidR="004C7800" w:rsidRDefault="004C7800" w:rsidP="002B500E">
            <w:pPr>
              <w:spacing w:after="0" w:line="240" w:lineRule="auto"/>
              <w:rPr>
                <w:b/>
                <w:szCs w:val="24"/>
              </w:rPr>
            </w:pPr>
            <w:r>
              <w:rPr>
                <w:szCs w:val="24"/>
              </w:rPr>
              <w:t>В. Бианки «Январь»</w:t>
            </w:r>
          </w:p>
        </w:tc>
        <w:tc>
          <w:tcPr>
            <w:tcW w:w="1134" w:type="dxa"/>
            <w:tcBorders>
              <w:bottom w:val="single" w:sz="4" w:space="0" w:color="auto"/>
            </w:tcBorders>
          </w:tcPr>
          <w:p w:rsidR="004C7800" w:rsidRDefault="004C7800" w:rsidP="002B500E">
            <w:pPr>
              <w:spacing w:after="0" w:line="240" w:lineRule="auto"/>
              <w:jc w:val="center"/>
              <w:rPr>
                <w:b/>
                <w:szCs w:val="24"/>
              </w:rPr>
            </w:pPr>
            <w:r>
              <w:rPr>
                <w:szCs w:val="24"/>
              </w:rPr>
              <w:t>1</w:t>
            </w:r>
          </w:p>
        </w:tc>
        <w:tc>
          <w:tcPr>
            <w:tcW w:w="1559" w:type="dxa"/>
            <w:tcBorders>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pPr>
          </w:p>
        </w:tc>
      </w:tr>
      <w:tr w:rsidR="004C7800" w:rsidTr="002B500E">
        <w:trPr>
          <w:trHeight w:val="33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Ю.Дмитриев</w:t>
            </w:r>
            <w:proofErr w:type="spellEnd"/>
            <w:r>
              <w:rPr>
                <w:szCs w:val="24"/>
              </w:rPr>
              <w:t xml:space="preserve"> «Таинственный ночной гость»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7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С.Маршак</w:t>
            </w:r>
            <w:proofErr w:type="spellEnd"/>
            <w:r>
              <w:rPr>
                <w:szCs w:val="24"/>
              </w:rPr>
              <w:t xml:space="preserve"> «Двенадцать месяцев»1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3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С.Маршак</w:t>
            </w:r>
            <w:proofErr w:type="spellEnd"/>
            <w:r>
              <w:rPr>
                <w:szCs w:val="24"/>
              </w:rPr>
              <w:t xml:space="preserve"> «Двенадцать месяцев»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3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С.Маршак</w:t>
            </w:r>
            <w:proofErr w:type="spellEnd"/>
            <w:r>
              <w:rPr>
                <w:szCs w:val="24"/>
              </w:rPr>
              <w:t xml:space="preserve"> «Двенадцать месяцев» 3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30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В.Бианки</w:t>
            </w:r>
            <w:proofErr w:type="spellEnd"/>
            <w:r>
              <w:rPr>
                <w:szCs w:val="24"/>
              </w:rPr>
              <w:t xml:space="preserve"> «Февраль»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2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Внеклассное чтение: стихи и рассказы о зиме</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43"/>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1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2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2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3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67"/>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4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7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5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2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6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31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7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194"/>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Х.К.Андерсен</w:t>
            </w:r>
            <w:proofErr w:type="spellEnd"/>
            <w:r>
              <w:rPr>
                <w:szCs w:val="24"/>
              </w:rPr>
              <w:t xml:space="preserve"> «Снежная королева». 8 часть     </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54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Сочинение по изученному произведению </w:t>
            </w:r>
            <w:proofErr w:type="spellStart"/>
            <w:r>
              <w:rPr>
                <w:szCs w:val="24"/>
              </w:rPr>
              <w:t>Х.К.Андерсена</w:t>
            </w:r>
            <w:proofErr w:type="spellEnd"/>
            <w:r>
              <w:rPr>
                <w:szCs w:val="24"/>
              </w:rPr>
              <w:t xml:space="preserve"> «Снежная королева»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p w:rsidR="004C7800" w:rsidRDefault="004C7800" w:rsidP="002B500E">
            <w:pPr>
              <w:spacing w:after="0" w:line="240" w:lineRule="auto"/>
              <w:jc w:val="center"/>
              <w:rPr>
                <w:szCs w:val="24"/>
              </w:rPr>
            </w:pP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73"/>
        </w:trPr>
        <w:tc>
          <w:tcPr>
            <w:tcW w:w="11055" w:type="dxa"/>
            <w:gridSpan w:val="4"/>
            <w:tcBorders>
              <w:top w:val="single" w:sz="4" w:space="0" w:color="auto"/>
              <w:bottom w:val="single" w:sz="4" w:space="0" w:color="auto"/>
            </w:tcBorders>
          </w:tcPr>
          <w:p w:rsidR="004C7800" w:rsidRDefault="004C7800" w:rsidP="002B500E">
            <w:pPr>
              <w:spacing w:after="0" w:line="240" w:lineRule="auto"/>
              <w:jc w:val="center"/>
              <w:rPr>
                <w:b/>
                <w:szCs w:val="24"/>
              </w:rPr>
            </w:pPr>
            <w:r>
              <w:rPr>
                <w:b/>
                <w:szCs w:val="24"/>
              </w:rPr>
              <w:t>Весна - красна - 14 ч.</w:t>
            </w:r>
          </w:p>
        </w:tc>
        <w:tc>
          <w:tcPr>
            <w:tcW w:w="4535" w:type="dxa"/>
            <w:vMerge/>
          </w:tcPr>
          <w:p w:rsidR="004C7800" w:rsidRDefault="004C7800" w:rsidP="002B500E">
            <w:pPr>
              <w:spacing w:after="0" w:line="240" w:lineRule="auto"/>
              <w:jc w:val="both"/>
              <w:rPr>
                <w:b/>
                <w:szCs w:val="24"/>
              </w:rPr>
            </w:pPr>
          </w:p>
        </w:tc>
      </w:tr>
      <w:tr w:rsidR="004C7800" w:rsidTr="002B500E">
        <w:trPr>
          <w:trHeight w:val="213"/>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С. Смирнов «Первые приметы»</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341"/>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 Бианки «Март»</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В.Песков</w:t>
            </w:r>
            <w:proofErr w:type="spellEnd"/>
            <w:r>
              <w:rPr>
                <w:szCs w:val="24"/>
              </w:rPr>
              <w:t xml:space="preserve"> «Весна идёт»</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М.Пришвин</w:t>
            </w:r>
            <w:proofErr w:type="spellEnd"/>
            <w:r>
              <w:rPr>
                <w:szCs w:val="24"/>
              </w:rPr>
              <w:t xml:space="preserve"> «Жаркий час»</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30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Внеклассное чтение: М. Пришвин «Лесной доктор»</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Г.Скребицкий</w:t>
            </w:r>
            <w:proofErr w:type="spellEnd"/>
            <w:r>
              <w:rPr>
                <w:szCs w:val="24"/>
              </w:rPr>
              <w:t xml:space="preserve"> «Весенняя песня».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384"/>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Г.Скребицкий</w:t>
            </w:r>
            <w:proofErr w:type="spellEnd"/>
            <w:r>
              <w:rPr>
                <w:szCs w:val="24"/>
              </w:rPr>
              <w:t xml:space="preserve"> «Весенняя песня».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333"/>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 Жуковский «Жаворонок»</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333"/>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А.Толстой</w:t>
            </w:r>
            <w:proofErr w:type="spellEnd"/>
            <w:r>
              <w:rPr>
                <w:szCs w:val="24"/>
              </w:rPr>
              <w:t xml:space="preserve"> «Детство Никиты»</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18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А.Твардовский</w:t>
            </w:r>
            <w:proofErr w:type="spellEnd"/>
            <w:r>
              <w:rPr>
                <w:szCs w:val="24"/>
              </w:rPr>
              <w:t xml:space="preserve"> " Как после мартовских метелей…"</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40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А.Плещеев</w:t>
            </w:r>
            <w:proofErr w:type="spellEnd"/>
            <w:r>
              <w:rPr>
                <w:szCs w:val="24"/>
              </w:rPr>
              <w:t xml:space="preserve"> " И вот шатёр свой голубой опять раскинула весна…"</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581"/>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lastRenderedPageBreak/>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К.Паустовский</w:t>
            </w:r>
            <w:proofErr w:type="spellEnd"/>
            <w:r>
              <w:rPr>
                <w:szCs w:val="24"/>
              </w:rPr>
              <w:t xml:space="preserve"> «Стальное колечко».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К.Паустовский</w:t>
            </w:r>
            <w:proofErr w:type="spellEnd"/>
            <w:r>
              <w:rPr>
                <w:szCs w:val="24"/>
              </w:rPr>
              <w:t xml:space="preserve"> «Стальное колечко».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8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proofErr w:type="spellStart"/>
            <w:r>
              <w:rPr>
                <w:szCs w:val="24"/>
              </w:rPr>
              <w:t>К.Паустовский</w:t>
            </w:r>
            <w:proofErr w:type="spellEnd"/>
            <w:r>
              <w:rPr>
                <w:szCs w:val="24"/>
              </w:rPr>
              <w:t xml:space="preserve"> «Стальное колечко». 3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81"/>
        </w:trPr>
        <w:tc>
          <w:tcPr>
            <w:tcW w:w="11055" w:type="dxa"/>
            <w:gridSpan w:val="4"/>
            <w:tcBorders>
              <w:top w:val="single" w:sz="4" w:space="0" w:color="auto"/>
              <w:bottom w:val="single" w:sz="4" w:space="0" w:color="auto"/>
            </w:tcBorders>
          </w:tcPr>
          <w:p w:rsidR="004C7800" w:rsidRDefault="004C7800" w:rsidP="002B500E">
            <w:pPr>
              <w:spacing w:after="0" w:line="240" w:lineRule="auto"/>
              <w:jc w:val="center"/>
              <w:rPr>
                <w:b/>
                <w:szCs w:val="24"/>
              </w:rPr>
            </w:pPr>
            <w:r>
              <w:rPr>
                <w:b/>
                <w:szCs w:val="24"/>
              </w:rPr>
              <w:t xml:space="preserve">                                 Рассказы о животных - 7 ч.</w:t>
            </w:r>
          </w:p>
        </w:tc>
        <w:tc>
          <w:tcPr>
            <w:tcW w:w="4535" w:type="dxa"/>
            <w:vMerge/>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b/>
                <w:szCs w:val="24"/>
                <w:u w:val="single"/>
              </w:rPr>
            </w:pPr>
            <w:proofErr w:type="spellStart"/>
            <w:r>
              <w:rPr>
                <w:szCs w:val="24"/>
              </w:rPr>
              <w:t>В.Астафьев</w:t>
            </w:r>
            <w:proofErr w:type="spellEnd"/>
            <w:r>
              <w:rPr>
                <w:szCs w:val="24"/>
              </w:rPr>
              <w:t xml:space="preserve"> «</w:t>
            </w:r>
            <w:proofErr w:type="gramStart"/>
            <w:r>
              <w:rPr>
                <w:szCs w:val="24"/>
              </w:rPr>
              <w:t>Злодейка</w:t>
            </w:r>
            <w:proofErr w:type="gramEnd"/>
            <w:r>
              <w:rPr>
                <w:szCs w:val="24"/>
              </w:rPr>
              <w:t>»</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16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b/>
                <w:szCs w:val="24"/>
                <w:u w:val="single"/>
              </w:rPr>
            </w:pPr>
            <w:r>
              <w:rPr>
                <w:szCs w:val="24"/>
              </w:rPr>
              <w:t xml:space="preserve">Е. </w:t>
            </w:r>
            <w:proofErr w:type="spellStart"/>
            <w:r>
              <w:rPr>
                <w:szCs w:val="24"/>
              </w:rPr>
              <w:t>Баронина</w:t>
            </w:r>
            <w:proofErr w:type="spellEnd"/>
            <w:r>
              <w:rPr>
                <w:szCs w:val="24"/>
              </w:rPr>
              <w:t xml:space="preserve"> «</w:t>
            </w:r>
            <w:proofErr w:type="gramStart"/>
            <w:r>
              <w:rPr>
                <w:szCs w:val="24"/>
              </w:rPr>
              <w:t>Рассказы про зверей</w:t>
            </w:r>
            <w:proofErr w:type="gramEnd"/>
            <w:r>
              <w:rPr>
                <w:szCs w:val="24"/>
              </w:rPr>
              <w:t>»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16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b/>
                <w:szCs w:val="24"/>
                <w:u w:val="single"/>
              </w:rPr>
            </w:pPr>
            <w:r>
              <w:rPr>
                <w:szCs w:val="24"/>
              </w:rPr>
              <w:t xml:space="preserve">Е. </w:t>
            </w:r>
            <w:proofErr w:type="spellStart"/>
            <w:r>
              <w:rPr>
                <w:szCs w:val="24"/>
              </w:rPr>
              <w:t>Баронина</w:t>
            </w:r>
            <w:proofErr w:type="spellEnd"/>
            <w:r>
              <w:rPr>
                <w:szCs w:val="24"/>
              </w:rPr>
              <w:t xml:space="preserve"> «</w:t>
            </w:r>
            <w:proofErr w:type="gramStart"/>
            <w:r>
              <w:rPr>
                <w:szCs w:val="24"/>
              </w:rPr>
              <w:t>Рассказы про зверей</w:t>
            </w:r>
            <w:proofErr w:type="gramEnd"/>
            <w:r>
              <w:rPr>
                <w:szCs w:val="24"/>
              </w:rPr>
              <w:t>» 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270"/>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 Драгунский «Кот в сапогах» 1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113"/>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В. Драгунский «Кот в сапогах»2 часть</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r w:rsidR="004C7800" w:rsidTr="002B500E">
        <w:trPr>
          <w:trHeight w:val="615"/>
        </w:trPr>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bottom w:val="single" w:sz="4" w:space="0" w:color="auto"/>
            </w:tcBorders>
          </w:tcPr>
          <w:p w:rsidR="004C7800" w:rsidRDefault="004C7800" w:rsidP="002B500E">
            <w:pPr>
              <w:spacing w:after="0" w:line="240" w:lineRule="auto"/>
              <w:rPr>
                <w:szCs w:val="24"/>
              </w:rPr>
            </w:pPr>
            <w:r>
              <w:rPr>
                <w:szCs w:val="24"/>
              </w:rPr>
              <w:t xml:space="preserve">Повторение </w:t>
            </w:r>
            <w:proofErr w:type="gramStart"/>
            <w:r>
              <w:rPr>
                <w:szCs w:val="24"/>
              </w:rPr>
              <w:t>изученного</w:t>
            </w:r>
            <w:proofErr w:type="gramEnd"/>
            <w:r>
              <w:rPr>
                <w:szCs w:val="24"/>
              </w:rPr>
              <w:t xml:space="preserve"> из произведений русской литературы</w:t>
            </w:r>
          </w:p>
        </w:tc>
        <w:tc>
          <w:tcPr>
            <w:tcW w:w="1134" w:type="dxa"/>
            <w:tcBorders>
              <w:top w:val="single" w:sz="4" w:space="0" w:color="auto"/>
              <w:bottom w:val="single" w:sz="4" w:space="0" w:color="auto"/>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bottom w:val="single" w:sz="4" w:space="0" w:color="auto"/>
              <w:right w:val="single" w:sz="4" w:space="0" w:color="auto"/>
            </w:tcBorders>
          </w:tcPr>
          <w:p w:rsidR="004C7800" w:rsidRDefault="004C7800" w:rsidP="002B500E">
            <w:pPr>
              <w:spacing w:after="0" w:line="240" w:lineRule="auto"/>
              <w:rPr>
                <w:szCs w:val="24"/>
              </w:rPr>
            </w:pPr>
            <w:r>
              <w:rPr>
                <w:szCs w:val="24"/>
              </w:rPr>
              <w:t xml:space="preserve"> </w:t>
            </w:r>
          </w:p>
        </w:tc>
        <w:tc>
          <w:tcPr>
            <w:tcW w:w="4535" w:type="dxa"/>
            <w:vMerge/>
          </w:tcPr>
          <w:p w:rsidR="004C7800" w:rsidRDefault="004C7800" w:rsidP="002B500E">
            <w:pPr>
              <w:spacing w:after="0" w:line="240" w:lineRule="auto"/>
              <w:jc w:val="both"/>
              <w:rPr>
                <w:b/>
                <w:szCs w:val="24"/>
              </w:rPr>
            </w:pPr>
          </w:p>
        </w:tc>
      </w:tr>
    </w:tbl>
    <w:p w:rsidR="004C7800" w:rsidRDefault="004C7800" w:rsidP="004C7800">
      <w:pPr>
        <w:jc w:val="both"/>
        <w:rPr>
          <w:b/>
          <w:bCs/>
          <w:szCs w:val="24"/>
        </w:rPr>
      </w:pPr>
      <w:r>
        <w:rPr>
          <w:szCs w:val="24"/>
        </w:rPr>
        <w:t xml:space="preserve">                                                                                   </w:t>
      </w:r>
      <w:r>
        <w:rPr>
          <w:b/>
          <w:szCs w:val="24"/>
        </w:rPr>
        <w:t xml:space="preserve">          </w:t>
      </w:r>
      <w:r>
        <w:rPr>
          <w:b/>
          <w:szCs w:val="24"/>
          <w:lang w:val="en-US"/>
        </w:rPr>
        <w:t>IV</w:t>
      </w:r>
      <w:r>
        <w:rPr>
          <w:b/>
          <w:szCs w:val="24"/>
        </w:rPr>
        <w:t xml:space="preserve">четверть </w:t>
      </w:r>
    </w:p>
    <w:tbl>
      <w:tblPr>
        <w:tblStyle w:val="13"/>
        <w:tblW w:w="15590" w:type="dxa"/>
        <w:tblInd w:w="-34" w:type="dxa"/>
        <w:tblLayout w:type="fixed"/>
        <w:tblLook w:val="04A0" w:firstRow="1" w:lastRow="0" w:firstColumn="1" w:lastColumn="0" w:noHBand="0" w:noVBand="1"/>
      </w:tblPr>
      <w:tblGrid>
        <w:gridCol w:w="1134"/>
        <w:gridCol w:w="7228"/>
        <w:gridCol w:w="1134"/>
        <w:gridCol w:w="1559"/>
        <w:gridCol w:w="4535"/>
      </w:tblGrid>
      <w:tr w:rsidR="004C7800" w:rsidTr="002B500E">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800" w:rsidRDefault="004C7800" w:rsidP="002B500E">
            <w:pPr>
              <w:spacing w:after="0" w:line="240" w:lineRule="auto"/>
              <w:jc w:val="center"/>
              <w:rPr>
                <w:b/>
                <w:szCs w:val="24"/>
              </w:rPr>
            </w:pPr>
            <w:r>
              <w:rPr>
                <w:b/>
                <w:szCs w:val="24"/>
              </w:rPr>
              <w:t>№</w:t>
            </w:r>
          </w:p>
          <w:p w:rsidR="004C7800" w:rsidRDefault="004C7800" w:rsidP="002B500E">
            <w:pPr>
              <w:spacing w:after="0" w:line="240" w:lineRule="auto"/>
              <w:jc w:val="center"/>
              <w:rPr>
                <w:b/>
                <w:szCs w:val="24"/>
              </w:rPr>
            </w:pPr>
            <w:proofErr w:type="gramStart"/>
            <w:r>
              <w:rPr>
                <w:b/>
                <w:szCs w:val="24"/>
              </w:rPr>
              <w:t>п</w:t>
            </w:r>
            <w:proofErr w:type="gramEnd"/>
            <w:r>
              <w:rPr>
                <w:b/>
                <w:szCs w:val="24"/>
              </w:rPr>
              <w:t>/п</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800" w:rsidRDefault="004C7800" w:rsidP="002B500E">
            <w:pPr>
              <w:spacing w:after="0" w:line="240" w:lineRule="auto"/>
              <w:jc w:val="center"/>
              <w:rPr>
                <w:b/>
                <w:szCs w:val="24"/>
              </w:rPr>
            </w:pPr>
            <w:r>
              <w:rPr>
                <w:b/>
                <w:szCs w:val="24"/>
              </w:rPr>
              <w:t>Тема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800" w:rsidRDefault="004C7800" w:rsidP="002B500E">
            <w:pPr>
              <w:spacing w:after="0" w:line="240" w:lineRule="auto"/>
              <w:jc w:val="center"/>
              <w:rPr>
                <w:szCs w:val="24"/>
              </w:rPr>
            </w:pPr>
            <w:r>
              <w:rPr>
                <w:b/>
                <w:szCs w:val="24"/>
              </w:rPr>
              <w:t>Кол-во часов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800" w:rsidRDefault="004C7800" w:rsidP="002B500E">
            <w:pPr>
              <w:spacing w:after="0" w:line="240" w:lineRule="auto"/>
              <w:jc w:val="center"/>
              <w:rPr>
                <w:b/>
                <w:szCs w:val="24"/>
              </w:rPr>
            </w:pPr>
            <w:r>
              <w:rPr>
                <w:b/>
                <w:szCs w:val="24"/>
              </w:rPr>
              <w:t>Дата</w:t>
            </w:r>
          </w:p>
        </w:tc>
        <w:tc>
          <w:tcPr>
            <w:tcW w:w="4535" w:type="dxa"/>
            <w:tcBorders>
              <w:top w:val="single" w:sz="4" w:space="0" w:color="000000" w:themeColor="text1"/>
              <w:left w:val="single" w:sz="4" w:space="0" w:color="000000" w:themeColor="text1"/>
              <w:bottom w:val="single" w:sz="4" w:space="0" w:color="000000" w:themeColor="text1"/>
              <w:right w:val="single" w:sz="4" w:space="0" w:color="auto"/>
            </w:tcBorders>
          </w:tcPr>
          <w:p w:rsidR="004C7800" w:rsidRDefault="004C7800" w:rsidP="002B500E">
            <w:pPr>
              <w:spacing w:after="0" w:line="240" w:lineRule="auto"/>
              <w:rPr>
                <w:b/>
                <w:szCs w:val="24"/>
              </w:rPr>
            </w:pPr>
          </w:p>
        </w:tc>
      </w:tr>
      <w:tr w:rsidR="004C7800" w:rsidTr="002B500E">
        <w:trPr>
          <w:trHeight w:val="225"/>
        </w:trPr>
        <w:tc>
          <w:tcPr>
            <w:tcW w:w="15590" w:type="dxa"/>
            <w:gridSpan w:val="5"/>
            <w:tcBorders>
              <w:top w:val="single" w:sz="4" w:space="0" w:color="000000" w:themeColor="text1"/>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b/>
                <w:szCs w:val="24"/>
              </w:rPr>
            </w:pPr>
            <w:r>
              <w:rPr>
                <w:b/>
                <w:szCs w:val="24"/>
              </w:rPr>
              <w:t xml:space="preserve">                                 Рассказы о животных - 14 ч.</w:t>
            </w:r>
          </w:p>
        </w:tc>
      </w:tr>
      <w:tr w:rsidR="004C7800" w:rsidTr="002B500E">
        <w:trPr>
          <w:trHeight w:val="225"/>
        </w:trPr>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000000" w:themeColor="text1"/>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b/>
                <w:szCs w:val="24"/>
              </w:rPr>
            </w:pPr>
            <w:r>
              <w:rPr>
                <w:szCs w:val="24"/>
              </w:rPr>
              <w:t>Внеклассное чтение: К. Паустовский «Барсучий нос»</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b/>
                <w:szCs w:val="24"/>
              </w:rPr>
            </w:pPr>
            <w:r>
              <w:rPr>
                <w:szCs w:val="24"/>
              </w:rPr>
              <w:t>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val="restart"/>
            <w:tcBorders>
              <w:top w:val="single" w:sz="4" w:space="0" w:color="000000" w:themeColor="text1"/>
              <w:left w:val="single" w:sz="4" w:space="0" w:color="000000" w:themeColor="text1"/>
              <w:right w:val="single" w:sz="4" w:space="0" w:color="auto"/>
            </w:tcBorders>
          </w:tcPr>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
          <w:p w:rsidR="004C7800" w:rsidRDefault="004C7800" w:rsidP="002B500E">
            <w:pPr>
              <w:spacing w:after="0" w:line="240" w:lineRule="auto"/>
              <w:jc w:val="both"/>
              <w:rPr>
                <w:b/>
                <w:szCs w:val="24"/>
              </w:rPr>
            </w:pPr>
            <w:proofErr w:type="gramStart"/>
            <w:r>
              <w:t>объяснение; обсуждение; беседа; выполнение тренировочных упражнений; коррекционно-развивающие задания; работа с учебником; словарная работа; работа с текстом; поиск информации в предложенном тексте; работа с планом;  самостоятельное чтение; выполнение творческих заданий; пересказ текста (по плану, выборочный), просмотр презентаций, фильмов, мультфильмов</w:t>
            </w:r>
            <w:proofErr w:type="gramEnd"/>
          </w:p>
          <w:p w:rsidR="004C7800" w:rsidRDefault="004C7800" w:rsidP="002B500E">
            <w:pPr>
              <w:spacing w:after="0" w:line="240" w:lineRule="auto"/>
              <w:jc w:val="both"/>
              <w:rPr>
                <w:b/>
                <w:szCs w:val="24"/>
              </w:rPr>
            </w:pPr>
            <w:r>
              <w:t xml:space="preserve"> </w:t>
            </w: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В.Бианки</w:t>
            </w:r>
            <w:proofErr w:type="spellEnd"/>
            <w:r>
              <w:rPr>
                <w:szCs w:val="24"/>
              </w:rPr>
              <w:t xml:space="preserve"> «Апрель»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pPr>
            <w: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Д. Хармс «Заяц и Ёж» 1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pPr>
            <w: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73"/>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Д. Хармс «Заяц и Ёж» 2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pPr>
            <w: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000000" w:themeColor="text1"/>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b/>
                <w:szCs w:val="24"/>
              </w:rPr>
            </w:pPr>
            <w:r>
              <w:rPr>
                <w:szCs w:val="24"/>
              </w:rPr>
              <w:t>И.А. Крылов «Зеркало и Обезьяна»</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pPr>
            <w: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1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pPr>
            <w: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30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2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3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1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4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1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5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33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6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1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7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19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Р. Киплинг «</w:t>
            </w:r>
            <w:proofErr w:type="spellStart"/>
            <w:r>
              <w:rPr>
                <w:szCs w:val="24"/>
              </w:rPr>
              <w:t>Рикки-Тикки-Тави</w:t>
            </w:r>
            <w:proofErr w:type="spellEnd"/>
            <w:r>
              <w:rPr>
                <w:szCs w:val="24"/>
              </w:rPr>
              <w:t>» 8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34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Внеклассное чтение: рассказы о животных</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55"/>
        </w:trPr>
        <w:tc>
          <w:tcPr>
            <w:tcW w:w="11055" w:type="dxa"/>
            <w:gridSpan w:val="4"/>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rFonts w:ascii="Calibri" w:hAnsi="Calibri"/>
                <w:b/>
                <w:bCs/>
                <w:shd w:val="clear" w:color="auto" w:fill="FFFFFF"/>
              </w:rPr>
              <w:t> </w:t>
            </w:r>
            <w:r>
              <w:rPr>
                <w:b/>
                <w:bCs/>
                <w:szCs w:val="24"/>
                <w:shd w:val="clear" w:color="auto" w:fill="FFFFFF"/>
              </w:rPr>
              <w:t xml:space="preserve">Рассказы, сказки, стихи для детей - </w:t>
            </w:r>
            <w:r>
              <w:rPr>
                <w:b/>
                <w:szCs w:val="24"/>
              </w:rPr>
              <w:t xml:space="preserve">18 ч.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В.Набоков</w:t>
            </w:r>
            <w:proofErr w:type="spellEnd"/>
            <w:r>
              <w:rPr>
                <w:szCs w:val="24"/>
              </w:rPr>
              <w:t xml:space="preserve"> "Дождь пролетел и сгорел на лету…"</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194"/>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В.Бианки</w:t>
            </w:r>
            <w:proofErr w:type="spellEnd"/>
            <w:r>
              <w:rPr>
                <w:szCs w:val="24"/>
              </w:rPr>
              <w:t xml:space="preserve"> «Май»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2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lastRenderedPageBreak/>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М.Дудин</w:t>
            </w:r>
            <w:proofErr w:type="spellEnd"/>
            <w:r>
              <w:rPr>
                <w:szCs w:val="24"/>
              </w:rPr>
              <w:t xml:space="preserve"> «Наши песни спеты на войне»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М.Медведев</w:t>
            </w:r>
            <w:proofErr w:type="spellEnd"/>
            <w:r>
              <w:rPr>
                <w:szCs w:val="24"/>
              </w:rPr>
              <w:t xml:space="preserve"> «Звездолёт "</w:t>
            </w:r>
            <w:proofErr w:type="spellStart"/>
            <w:r>
              <w:rPr>
                <w:szCs w:val="24"/>
              </w:rPr>
              <w:t>Брунька</w:t>
            </w:r>
            <w:proofErr w:type="spellEnd"/>
            <w:r>
              <w:rPr>
                <w:szCs w:val="24"/>
              </w:rPr>
              <w:t>"» 1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М.Медведев</w:t>
            </w:r>
            <w:proofErr w:type="spellEnd"/>
            <w:r>
              <w:rPr>
                <w:szCs w:val="24"/>
              </w:rPr>
              <w:t xml:space="preserve"> «Звездолёт "</w:t>
            </w:r>
            <w:proofErr w:type="spellStart"/>
            <w:r>
              <w:rPr>
                <w:szCs w:val="24"/>
              </w:rPr>
              <w:t>Брунька</w:t>
            </w:r>
            <w:proofErr w:type="spellEnd"/>
            <w:r>
              <w:rPr>
                <w:szCs w:val="24"/>
              </w:rPr>
              <w:t>"» 2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30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М.Медведев</w:t>
            </w:r>
            <w:proofErr w:type="spellEnd"/>
            <w:r>
              <w:rPr>
                <w:szCs w:val="24"/>
              </w:rPr>
              <w:t xml:space="preserve"> «Звездолёт "</w:t>
            </w:r>
            <w:proofErr w:type="spellStart"/>
            <w:r>
              <w:rPr>
                <w:szCs w:val="24"/>
              </w:rPr>
              <w:t>Брунька</w:t>
            </w:r>
            <w:proofErr w:type="spellEnd"/>
            <w:r>
              <w:rPr>
                <w:szCs w:val="24"/>
              </w:rPr>
              <w:t>"» 3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6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К.Паустовский</w:t>
            </w:r>
            <w:proofErr w:type="spellEnd"/>
            <w:r>
              <w:rPr>
                <w:szCs w:val="24"/>
              </w:rPr>
              <w:t xml:space="preserve"> «Корзина с еловыми шишками» 1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5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К.Паустовский</w:t>
            </w:r>
            <w:proofErr w:type="spellEnd"/>
            <w:r>
              <w:rPr>
                <w:szCs w:val="24"/>
              </w:rPr>
              <w:t xml:space="preserve"> «Корзина с еловыми шишками» 2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51"/>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К.Паустовский</w:t>
            </w:r>
            <w:proofErr w:type="spellEnd"/>
            <w:r>
              <w:rPr>
                <w:szCs w:val="24"/>
              </w:rPr>
              <w:t xml:space="preserve"> «Корзина с еловыми шишками» 3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78"/>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К.Паустовский</w:t>
            </w:r>
            <w:proofErr w:type="spellEnd"/>
            <w:r>
              <w:rPr>
                <w:szCs w:val="24"/>
              </w:rPr>
              <w:t xml:space="preserve"> «Корзина с еловыми шишками» 4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7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А. де Сент-Экзюпери «Маленький принц» 1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lang w:val="en-US"/>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8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А. де Сент-Экзюпери «Маленький принц» 2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24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В.Астафьев</w:t>
            </w:r>
            <w:proofErr w:type="spellEnd"/>
            <w:r>
              <w:rPr>
                <w:szCs w:val="24"/>
              </w:rPr>
              <w:t xml:space="preserve"> «</w:t>
            </w:r>
            <w:proofErr w:type="spellStart"/>
            <w:r>
              <w:rPr>
                <w:szCs w:val="24"/>
              </w:rPr>
              <w:t>Зорькина</w:t>
            </w:r>
            <w:proofErr w:type="spellEnd"/>
            <w:r>
              <w:rPr>
                <w:szCs w:val="24"/>
              </w:rPr>
              <w:t xml:space="preserve"> песня» 1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328"/>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В.Астафьев</w:t>
            </w:r>
            <w:proofErr w:type="spellEnd"/>
            <w:r>
              <w:rPr>
                <w:szCs w:val="24"/>
              </w:rPr>
              <w:t xml:space="preserve"> «</w:t>
            </w:r>
            <w:proofErr w:type="spellStart"/>
            <w:r>
              <w:rPr>
                <w:szCs w:val="24"/>
              </w:rPr>
              <w:t>Зорькина</w:t>
            </w:r>
            <w:proofErr w:type="spellEnd"/>
            <w:r>
              <w:rPr>
                <w:szCs w:val="24"/>
              </w:rPr>
              <w:t xml:space="preserve"> песня» 2 часть</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18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proofErr w:type="spellStart"/>
            <w:r>
              <w:rPr>
                <w:szCs w:val="24"/>
              </w:rPr>
              <w:t>Н.Рыленков</w:t>
            </w:r>
            <w:proofErr w:type="spellEnd"/>
            <w:r>
              <w:rPr>
                <w:szCs w:val="24"/>
              </w:rPr>
              <w:t xml:space="preserve"> "Нынче ветер, как мальчишка, весел…"</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36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Внеклассное чтение: стихи и рассказы о лете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r w:rsidR="004C7800" w:rsidTr="002B500E">
        <w:trPr>
          <w:trHeight w:val="682"/>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7228"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rPr>
                <w:szCs w:val="24"/>
              </w:rPr>
            </w:pPr>
            <w:r>
              <w:rPr>
                <w:szCs w:val="24"/>
              </w:rPr>
              <w:t xml:space="preserve">Повторение </w:t>
            </w:r>
            <w:proofErr w:type="gramStart"/>
            <w:r>
              <w:rPr>
                <w:szCs w:val="24"/>
              </w:rPr>
              <w:t>пройденного</w:t>
            </w:r>
            <w:proofErr w:type="gramEnd"/>
            <w:r>
              <w:rPr>
                <w:szCs w:val="24"/>
              </w:rPr>
              <w:t xml:space="preserve"> в 6 классе. Проверка техники чтения</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1</w:t>
            </w:r>
          </w:p>
          <w:p w:rsidR="004C7800" w:rsidRDefault="004C7800" w:rsidP="002B500E">
            <w:pPr>
              <w:spacing w:after="0" w:line="240" w:lineRule="auto"/>
              <w:rPr>
                <w:szCs w:val="24"/>
              </w:rPr>
            </w:pP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4C7800" w:rsidRDefault="004C7800" w:rsidP="002B500E">
            <w:pPr>
              <w:spacing w:after="0" w:line="240" w:lineRule="auto"/>
              <w:jc w:val="center"/>
              <w:rPr>
                <w:szCs w:val="24"/>
              </w:rPr>
            </w:pPr>
            <w:r>
              <w:rPr>
                <w:szCs w:val="24"/>
              </w:rPr>
              <w:t xml:space="preserve"> </w:t>
            </w:r>
          </w:p>
        </w:tc>
        <w:tc>
          <w:tcPr>
            <w:tcW w:w="4535" w:type="dxa"/>
            <w:vMerge/>
            <w:tcBorders>
              <w:left w:val="single" w:sz="4" w:space="0" w:color="000000" w:themeColor="text1"/>
              <w:right w:val="single" w:sz="4" w:space="0" w:color="auto"/>
            </w:tcBorders>
          </w:tcPr>
          <w:p w:rsidR="004C7800" w:rsidRDefault="004C7800" w:rsidP="002B500E">
            <w:pPr>
              <w:spacing w:after="0" w:line="240" w:lineRule="auto"/>
              <w:jc w:val="both"/>
              <w:rPr>
                <w:b/>
                <w:szCs w:val="24"/>
              </w:rPr>
            </w:pPr>
          </w:p>
        </w:tc>
      </w:tr>
    </w:tbl>
    <w:p w:rsidR="004C7800" w:rsidRDefault="004C7800" w:rsidP="004C7800">
      <w:pPr>
        <w:tabs>
          <w:tab w:val="left" w:pos="250"/>
        </w:tabs>
        <w:spacing w:line="274" w:lineRule="exact"/>
        <w:jc w:val="both"/>
        <w:rPr>
          <w:b/>
          <w:szCs w:val="24"/>
        </w:rPr>
      </w:pPr>
      <w:r>
        <w:rPr>
          <w:b/>
          <w:szCs w:val="24"/>
        </w:rPr>
        <w:t xml:space="preserve"> </w:t>
      </w:r>
    </w:p>
    <w:p w:rsidR="004C7800" w:rsidRDefault="004C7800" w:rsidP="004C7800">
      <w:pPr>
        <w:tabs>
          <w:tab w:val="left" w:pos="250"/>
        </w:tabs>
        <w:spacing w:line="274" w:lineRule="exact"/>
        <w:jc w:val="both"/>
        <w:rPr>
          <w:b/>
          <w:szCs w:val="24"/>
        </w:rPr>
      </w:pPr>
    </w:p>
    <w:p w:rsidR="004C7800" w:rsidRDefault="004C7800" w:rsidP="004C7800">
      <w:pPr>
        <w:rPr>
          <w:b/>
          <w:bCs/>
          <w:szCs w:val="24"/>
        </w:rPr>
      </w:pPr>
    </w:p>
    <w:p w:rsidR="004C7800" w:rsidRDefault="004C7800" w:rsidP="004C7800">
      <w:pPr>
        <w:rPr>
          <w:b/>
          <w:bCs/>
          <w:szCs w:val="24"/>
        </w:rPr>
      </w:pPr>
    </w:p>
    <w:p w:rsidR="004C7800" w:rsidRDefault="004C7800" w:rsidP="004C7800">
      <w:pPr>
        <w:rPr>
          <w:b/>
          <w:bCs/>
          <w:szCs w:val="24"/>
        </w:rPr>
      </w:pPr>
    </w:p>
    <w:p w:rsidR="004C7800" w:rsidRDefault="004C7800" w:rsidP="004C7800">
      <w:pPr>
        <w:rPr>
          <w:b/>
          <w:bCs/>
          <w:szCs w:val="24"/>
        </w:rPr>
      </w:pPr>
    </w:p>
    <w:p w:rsidR="004C7800" w:rsidRDefault="004C7800" w:rsidP="004C7800">
      <w:pPr>
        <w:rPr>
          <w:b/>
          <w:bCs/>
          <w:szCs w:val="24"/>
        </w:rPr>
      </w:pPr>
    </w:p>
    <w:p w:rsidR="004C7800" w:rsidRDefault="004C7800" w:rsidP="004C7800">
      <w:pPr>
        <w:rPr>
          <w:b/>
          <w:bCs/>
          <w:szCs w:val="24"/>
        </w:rPr>
      </w:pPr>
    </w:p>
    <w:p w:rsidR="004C7800" w:rsidRDefault="004C7800" w:rsidP="004C7800">
      <w:pPr>
        <w:rPr>
          <w:b/>
          <w:szCs w:val="24"/>
        </w:rPr>
      </w:pPr>
    </w:p>
    <w:p w:rsidR="004C7800" w:rsidRDefault="004C7800" w:rsidP="004C7800">
      <w:pPr>
        <w:rPr>
          <w:b/>
          <w:szCs w:val="24"/>
        </w:rPr>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DE2E17">
      <w:pPr>
        <w:spacing w:after="0" w:line="259" w:lineRule="auto"/>
        <w:ind w:left="0" w:right="0" w:firstLine="0"/>
      </w:pPr>
      <w:r>
        <w:rPr>
          <w:noProof/>
        </w:rPr>
        <w:drawing>
          <wp:anchor distT="0" distB="0" distL="114300" distR="114300" simplePos="0" relativeHeight="251669504" behindDoc="1" locked="0" layoutInCell="0" allowOverlap="1" wp14:anchorId="21ABFF1D" wp14:editId="5E66CD6E">
            <wp:simplePos x="0" y="0"/>
            <wp:positionH relativeFrom="page">
              <wp:posOffset>1809432</wp:posOffset>
            </wp:positionH>
            <wp:positionV relativeFrom="page">
              <wp:posOffset>-77787</wp:posOffset>
            </wp:positionV>
            <wp:extent cx="6599635" cy="8716565"/>
            <wp:effectExtent l="8573" t="0" r="317" b="318"/>
            <wp:wrapNone/>
            <wp:docPr id="8"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rot="16200000">
                      <a:off x="0" y="0"/>
                      <a:ext cx="6599635" cy="8716565"/>
                    </a:xfrm>
                    <a:prstGeom prst="rect">
                      <a:avLst/>
                    </a:prstGeom>
                    <a:noFill/>
                  </pic:spPr>
                </pic:pic>
              </a:graphicData>
            </a:graphic>
            <wp14:sizeRelH relativeFrom="margin">
              <wp14:pctWidth>0</wp14:pctWidth>
            </wp14:sizeRelH>
            <wp14:sizeRelV relativeFrom="margin">
              <wp14:pctHeight>0</wp14:pctHeight>
            </wp14:sizeRelV>
          </wp:anchor>
        </w:drawing>
      </w: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rsidP="00DE2E17">
      <w:pPr>
        <w:jc w:val="center"/>
        <w:rPr>
          <w:b/>
          <w:bCs/>
        </w:rPr>
      </w:pPr>
      <w:r>
        <w:rPr>
          <w:b/>
          <w:bCs/>
        </w:rPr>
        <w:t>Пояснительная записка.</w:t>
      </w:r>
    </w:p>
    <w:p w:rsidR="00DE2E17" w:rsidRDefault="00DE2E17" w:rsidP="00DE2E17">
      <w:r>
        <w:t xml:space="preserve">  Рабочая программа по чтению в 9 классе составленная на основании типового базисного федерального учебного плана, утвержденного приказом от </w:t>
      </w:r>
      <w:r>
        <w:tab/>
        <w:t xml:space="preserve">10 апреля 2002 года № 29/2065- </w:t>
      </w:r>
      <w:proofErr w:type="gramStart"/>
      <w:r>
        <w:t>п</w:t>
      </w:r>
      <w:proofErr w:type="gramEnd"/>
      <w:r>
        <w:t xml:space="preserve"> Министерства Образования Российской Федерации «Об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DE2E17" w:rsidRDefault="00DE2E17" w:rsidP="00DE2E17">
      <w:r>
        <w:t xml:space="preserve">  Рабочая программа по чтению  и развитию речи в 9   классе коррекционной школы VIII вида составлена на основе Программы специальных (коррекционных) образовательных учреждений VIII вида: 5 – 9 классы: в 2 сб./Под ред.    В. В. Воронковой. -  М.: </w:t>
      </w:r>
      <w:proofErr w:type="spellStart"/>
      <w:r>
        <w:t>Гуманитар</w:t>
      </w:r>
      <w:proofErr w:type="spellEnd"/>
      <w:r>
        <w:t>. изд. центр ВЛАДОС, 2011. – Сб. 1.    На уроках чтения в 9 классе продолжается формирование у школьников техники чтения: правильности, беглости, выразительности на основе понимания читаемого материала. Это связано с тем</w:t>
      </w:r>
      <w:proofErr w:type="gramStart"/>
      <w:r>
        <w:t xml:space="preserve"> ,</w:t>
      </w:r>
      <w:proofErr w:type="gramEnd"/>
      <w:r>
        <w:t xml:space="preserve">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понимания содержания. Ведь рекомендуемые произведения </w:t>
      </w:r>
      <w:proofErr w:type="spellStart"/>
      <w:r>
        <w:t>разножанровые</w:t>
      </w:r>
      <w:proofErr w:type="spellEnd"/>
      <w:r>
        <w:t xml:space="preserve"> и при работе с ними требуется большая методическая вариативность.</w:t>
      </w:r>
    </w:p>
    <w:p w:rsidR="00DE2E17" w:rsidRDefault="00DE2E17" w:rsidP="00DE2E17">
      <w:pPr>
        <w:rPr>
          <w:rFonts w:cs="TimesNewRomanPSMT"/>
        </w:rPr>
      </w:pPr>
      <w:r>
        <w:rPr>
          <w:rFonts w:cs="TimesNewRomanPS-BoldItalicMT"/>
        </w:rPr>
        <w:t>ЦЕЛЬ</w:t>
      </w:r>
      <w:proofErr w:type="gramStart"/>
      <w:r>
        <w:rPr>
          <w:rFonts w:cs="TimesNewRomanPS-BoldItalicMT"/>
        </w:rPr>
        <w:t xml:space="preserve"> </w:t>
      </w:r>
      <w:r>
        <w:rPr>
          <w:rFonts w:cs="TimesNewRomanPS-ItalicMT"/>
        </w:rPr>
        <w:t>:</w:t>
      </w:r>
      <w:proofErr w:type="gramEnd"/>
      <w:r>
        <w:rPr>
          <w:rFonts w:cs="TimesNewRomanPS-ItalicMT"/>
        </w:rPr>
        <w:t xml:space="preserve"> </w:t>
      </w:r>
      <w:r>
        <w:rPr>
          <w:rFonts w:cs="TimesNewRomanPSMT"/>
        </w:rPr>
        <w:t>развитие речи учащихся через совершенствование техники чтения и</w:t>
      </w:r>
    </w:p>
    <w:p w:rsidR="00DE2E17" w:rsidRDefault="00DE2E17" w:rsidP="00DE2E17">
      <w:pPr>
        <w:rPr>
          <w:rFonts w:cs="TimesNewRomanPSMT"/>
        </w:rPr>
      </w:pPr>
      <w:r>
        <w:rPr>
          <w:rFonts w:cs="TimesNewRomanPSMT"/>
        </w:rPr>
        <w:t xml:space="preserve">понимание, осмысление и пересказ содержания </w:t>
      </w:r>
      <w:proofErr w:type="gramStart"/>
      <w:r>
        <w:rPr>
          <w:rFonts w:cs="TimesNewRomanPSMT"/>
        </w:rPr>
        <w:t>художественных</w:t>
      </w:r>
      <w:proofErr w:type="gramEnd"/>
    </w:p>
    <w:p w:rsidR="00DE2E17" w:rsidRDefault="00DE2E17" w:rsidP="00DE2E17">
      <w:pPr>
        <w:rPr>
          <w:rFonts w:cs="TimesNewRomanPSMT"/>
        </w:rPr>
      </w:pPr>
      <w:r>
        <w:rPr>
          <w:rFonts w:cs="TimesNewRomanPSMT"/>
        </w:rPr>
        <w:t>произведений.</w:t>
      </w:r>
    </w:p>
    <w:p w:rsidR="00DE2E17" w:rsidRDefault="00DE2E17" w:rsidP="00DE2E17">
      <w:pPr>
        <w:rPr>
          <w:rFonts w:cs="TimesNewRomanPSMT"/>
        </w:rPr>
      </w:pPr>
      <w:r>
        <w:rPr>
          <w:rFonts w:cs="TimesNewRomanPS-BoldItalicMT"/>
        </w:rPr>
        <w:t>ЗАДАЧИ</w:t>
      </w:r>
      <w:r>
        <w:rPr>
          <w:rFonts w:cs="TimesNewRomanPSMT"/>
        </w:rPr>
        <w:t>:</w:t>
      </w:r>
    </w:p>
    <w:p w:rsidR="00DE2E17" w:rsidRDefault="00DE2E17" w:rsidP="00DE2E17">
      <w:pPr>
        <w:rPr>
          <w:rFonts w:cs="TimesNewRomanPSMT"/>
        </w:rPr>
      </w:pPr>
      <w:r>
        <w:rPr>
          <w:rFonts w:cs="TimesNewRomanPSMT"/>
        </w:rPr>
        <w:t>-</w:t>
      </w:r>
      <w:r>
        <w:rPr>
          <w:rFonts w:eastAsia="Wingdings-Regular" w:cs="Wingdings-Regular"/>
        </w:rPr>
        <w:t xml:space="preserve"> </w:t>
      </w:r>
      <w:r>
        <w:rPr>
          <w:rFonts w:cs="TimesNewRomanPSMT"/>
        </w:rPr>
        <w:t>формировать у учащихся чтение про себя, последовательно увеличивая</w:t>
      </w:r>
    </w:p>
    <w:p w:rsidR="00DE2E17" w:rsidRDefault="00DE2E17" w:rsidP="00DE2E17">
      <w:pPr>
        <w:rPr>
          <w:rFonts w:cs="TimesNewRomanPSMT"/>
        </w:rPr>
      </w:pPr>
      <w:r>
        <w:rPr>
          <w:rFonts w:cs="TimesNewRomanPSMT"/>
        </w:rPr>
        <w:t>объем читаемого текста и самостоятельность чтения.</w:t>
      </w:r>
    </w:p>
    <w:p w:rsidR="00DE2E17" w:rsidRDefault="00DE2E17" w:rsidP="00DE2E17">
      <w:pPr>
        <w:rPr>
          <w:rFonts w:cs="TimesNewRomanPSMT"/>
        </w:rPr>
      </w:pPr>
      <w:r>
        <w:rPr>
          <w:rFonts w:eastAsia="Arial Unicode MS" w:cs="Arial Unicode MS"/>
        </w:rPr>
        <w:t>-</w:t>
      </w:r>
      <w:r>
        <w:rPr>
          <w:rFonts w:eastAsia="Wingdings-Regular" w:cs="Wingdings-Regular"/>
        </w:rPr>
        <w:t xml:space="preserve"> </w:t>
      </w:r>
      <w:r>
        <w:rPr>
          <w:rFonts w:cs="TimesNewRomanPSMT"/>
        </w:rPr>
        <w:t xml:space="preserve">развивать полноценное восприятие </w:t>
      </w:r>
      <w:proofErr w:type="gramStart"/>
      <w:r>
        <w:rPr>
          <w:rFonts w:cs="TimesNewRomanPSMT"/>
        </w:rPr>
        <w:t>доступных</w:t>
      </w:r>
      <w:proofErr w:type="gramEnd"/>
      <w:r>
        <w:rPr>
          <w:rFonts w:cs="TimesNewRomanPSMT"/>
        </w:rPr>
        <w:t xml:space="preserve"> по содержанию</w:t>
      </w:r>
    </w:p>
    <w:p w:rsidR="00DE2E17" w:rsidRDefault="00DE2E17" w:rsidP="00DE2E17">
      <w:pPr>
        <w:rPr>
          <w:rFonts w:cs="TimesNewRomanPSMT"/>
        </w:rPr>
      </w:pPr>
      <w:r>
        <w:rPr>
          <w:rFonts w:cs="TimesNewRomanPSMT"/>
        </w:rPr>
        <w:t>художественных произведений;</w:t>
      </w:r>
    </w:p>
    <w:p w:rsidR="00DE2E17" w:rsidRDefault="00DE2E17" w:rsidP="00DE2E17">
      <w:pPr>
        <w:rPr>
          <w:rFonts w:cs="TimesNewRomanPSMT"/>
        </w:rPr>
      </w:pPr>
      <w:r>
        <w:rPr>
          <w:rFonts w:eastAsia="Arial Unicode MS" w:cs="Arial Unicode MS"/>
        </w:rPr>
        <w:t xml:space="preserve">- </w:t>
      </w:r>
      <w:r>
        <w:rPr>
          <w:rFonts w:cs="TimesNewRomanPSMT"/>
        </w:rPr>
        <w:t xml:space="preserve">развивать умения не только отвечать на вопросы, но и ставить вопросы </w:t>
      </w:r>
      <w:proofErr w:type="gramStart"/>
      <w:r>
        <w:rPr>
          <w:rFonts w:cs="TimesNewRomanPSMT"/>
        </w:rPr>
        <w:t>к</w:t>
      </w:r>
      <w:proofErr w:type="gramEnd"/>
    </w:p>
    <w:p w:rsidR="00DE2E17" w:rsidRDefault="00DE2E17" w:rsidP="00DE2E17">
      <w:pPr>
        <w:rPr>
          <w:rFonts w:cs="TimesNewRomanPSMT"/>
        </w:rPr>
      </w:pPr>
      <w:r>
        <w:rPr>
          <w:rFonts w:cs="TimesNewRomanPSMT"/>
        </w:rPr>
        <w:t>тексту, участвовать в чтении по ролям и драматизации, добиваясь</w:t>
      </w:r>
    </w:p>
    <w:p w:rsidR="00DE2E17" w:rsidRDefault="00DE2E17" w:rsidP="00DE2E17">
      <w:pPr>
        <w:rPr>
          <w:rFonts w:cs="TimesNewRomanPSMT"/>
        </w:rPr>
      </w:pPr>
      <w:r>
        <w:rPr>
          <w:rFonts w:cs="TimesNewRomanPSMT"/>
        </w:rPr>
        <w:t>естественного общения, а также пересказывать текст полно, кратко,</w:t>
      </w:r>
    </w:p>
    <w:p w:rsidR="00DE2E17" w:rsidRDefault="00DE2E17" w:rsidP="00DE2E17">
      <w:pPr>
        <w:rPr>
          <w:rFonts w:cs="TimesNewRomanPSMT"/>
        </w:rPr>
      </w:pPr>
      <w:r>
        <w:rPr>
          <w:rFonts w:cs="TimesNewRomanPSMT"/>
        </w:rPr>
        <w:t>выборочно, от лица различных героев произведения</w:t>
      </w:r>
    </w:p>
    <w:p w:rsidR="00DE2E17" w:rsidRDefault="00DE2E17" w:rsidP="00DE2E17">
      <w:pPr>
        <w:rPr>
          <w:rFonts w:cs="TimesNewRomanPSMT"/>
        </w:rPr>
      </w:pPr>
      <w:r>
        <w:rPr>
          <w:rFonts w:eastAsia="Arial Unicode MS" w:cs="Arial Unicode MS"/>
        </w:rPr>
        <w:t>-</w:t>
      </w:r>
      <w:r>
        <w:rPr>
          <w:rFonts w:eastAsia="Wingdings-Regular" w:cs="Wingdings-Regular"/>
        </w:rPr>
        <w:t xml:space="preserve"> </w:t>
      </w:r>
      <w:r>
        <w:rPr>
          <w:rFonts w:cs="TimesNewRomanPSMT"/>
        </w:rPr>
        <w:t xml:space="preserve">нравственно-эстетическое и гражданское воспитание школьников </w:t>
      </w:r>
      <w:proofErr w:type="gramStart"/>
      <w:r>
        <w:rPr>
          <w:rFonts w:cs="TimesNewRomanPSMT"/>
        </w:rPr>
        <w:t>на</w:t>
      </w:r>
      <w:proofErr w:type="gramEnd"/>
    </w:p>
    <w:p w:rsidR="00DE2E17" w:rsidRDefault="00DE2E17" w:rsidP="00DE2E17">
      <w:pPr>
        <w:rPr>
          <w:rFonts w:cs="TimesNewRomanPSMT"/>
        </w:rPr>
      </w:pPr>
      <w:proofErr w:type="gramStart"/>
      <w:r>
        <w:rPr>
          <w:rFonts w:cs="TimesNewRomanPSMT"/>
        </w:rPr>
        <w:t>основе произведений художественной литературы (их содержание</w:t>
      </w:r>
      <w:proofErr w:type="gramEnd"/>
    </w:p>
    <w:p w:rsidR="00DE2E17" w:rsidRDefault="00DE2E17" w:rsidP="00DE2E17">
      <w:pPr>
        <w:rPr>
          <w:rFonts w:cs="TimesNewRomanPSMT"/>
        </w:rPr>
      </w:pPr>
      <w:r>
        <w:rPr>
          <w:rFonts w:cs="TimesNewRomanPSMT"/>
        </w:rPr>
        <w:t>позволяет учащимся осваивать навыки нравственного поведения человека</w:t>
      </w:r>
    </w:p>
    <w:p w:rsidR="00DE2E17" w:rsidRDefault="00DE2E17" w:rsidP="00DE2E17">
      <w:pPr>
        <w:rPr>
          <w:rFonts w:cs="TimesNewRomanPSMT"/>
        </w:rPr>
      </w:pPr>
      <w:r>
        <w:rPr>
          <w:rFonts w:cs="TimesNewRomanPSMT"/>
        </w:rPr>
        <w:t>в обществе)</w:t>
      </w:r>
    </w:p>
    <w:p w:rsidR="00DE2E17" w:rsidRDefault="00DE2E17" w:rsidP="00DE2E17">
      <w:pPr>
        <w:rPr>
          <w:rFonts w:cs="TimesNewRomanPSMT"/>
        </w:rPr>
      </w:pPr>
      <w:r>
        <w:rPr>
          <w:rFonts w:cs="TimesNewRomanPSMT"/>
        </w:rPr>
        <w:t xml:space="preserve"> </w:t>
      </w:r>
      <w:proofErr w:type="gramStart"/>
      <w:r>
        <w:rPr>
          <w:rFonts w:cs="TimesNewRomanPSMT"/>
        </w:rPr>
        <w:t>Поставленные задачи определяются особенностями психической</w:t>
      </w:r>
      <w:proofErr w:type="gramEnd"/>
    </w:p>
    <w:p w:rsidR="00DE2E17" w:rsidRDefault="00DE2E17" w:rsidP="00DE2E17">
      <w:pPr>
        <w:rPr>
          <w:rFonts w:cs="TimesNewRomanPSMT"/>
        </w:rPr>
      </w:pPr>
      <w:r>
        <w:rPr>
          <w:rFonts w:cs="TimesNewRomanPSMT"/>
        </w:rPr>
        <w:t>деятельности воспитанников с ограниченными возможностями здоровья,</w:t>
      </w:r>
    </w:p>
    <w:p w:rsidR="00DE2E17" w:rsidRDefault="00DE2E17" w:rsidP="00DE2E17">
      <w:pPr>
        <w:rPr>
          <w:rFonts w:cs="TimesNewRomanPSMT"/>
        </w:rPr>
      </w:pPr>
      <w:proofErr w:type="gramStart"/>
      <w:r>
        <w:rPr>
          <w:rFonts w:cs="TimesNewRomanPSMT"/>
        </w:rPr>
        <w:lastRenderedPageBreak/>
        <w:t>существенно отличающихся от нормально развивающихся сверстников.</w:t>
      </w:r>
      <w:proofErr w:type="gramEnd"/>
    </w:p>
    <w:p w:rsidR="00DE2E17" w:rsidRDefault="00DE2E17" w:rsidP="00DE2E17">
      <w:pPr>
        <w:rPr>
          <w:rFonts w:cs="TimesNewRomanPSMT"/>
        </w:rPr>
      </w:pPr>
      <w:r>
        <w:rPr>
          <w:rFonts w:cs="TimesNewRomanPSMT"/>
        </w:rPr>
        <w:t>Программа по чтению так же, как и программа по грамматике и</w:t>
      </w:r>
    </w:p>
    <w:p w:rsidR="00DE2E17" w:rsidRDefault="00DE2E17" w:rsidP="00DE2E17">
      <w:pPr>
        <w:rPr>
          <w:rFonts w:cs="TimesNewRomanPSMT"/>
        </w:rPr>
      </w:pPr>
      <w:r>
        <w:rPr>
          <w:rFonts w:cs="TimesNewRomanPSMT"/>
        </w:rPr>
        <w:t xml:space="preserve">правописанию, </w:t>
      </w:r>
      <w:proofErr w:type="gramStart"/>
      <w:r>
        <w:rPr>
          <w:rFonts w:cs="TimesNewRomanPSMT"/>
        </w:rPr>
        <w:t>построена</w:t>
      </w:r>
      <w:proofErr w:type="gramEnd"/>
      <w:r>
        <w:rPr>
          <w:rFonts w:cs="TimesNewRomanPSMT"/>
        </w:rPr>
        <w:t xml:space="preserve"> на </w:t>
      </w:r>
      <w:r>
        <w:rPr>
          <w:rFonts w:cs="TimesNewRomanPS-BoldMT"/>
        </w:rPr>
        <w:t xml:space="preserve">коммуникативно-речевом </w:t>
      </w:r>
      <w:r>
        <w:rPr>
          <w:rFonts w:cs="TimesNewRomanPSMT"/>
        </w:rPr>
        <w:t>подходе к</w:t>
      </w:r>
    </w:p>
    <w:p w:rsidR="00DE2E17" w:rsidRDefault="00DE2E17" w:rsidP="00DE2E17">
      <w:pPr>
        <w:rPr>
          <w:rFonts w:cs="TimesNewRomanPSMT"/>
        </w:rPr>
      </w:pPr>
      <w:r>
        <w:rPr>
          <w:rFonts w:cs="TimesNewRomanPSMT"/>
        </w:rPr>
        <w:t>обучению.</w:t>
      </w:r>
    </w:p>
    <w:p w:rsidR="00DE2E17" w:rsidRDefault="00DE2E17" w:rsidP="00DE2E17">
      <w:pPr>
        <w:rPr>
          <w:rFonts w:cs="TimesNewRomanPSMT"/>
        </w:rPr>
      </w:pPr>
      <w:r>
        <w:rPr>
          <w:rFonts w:cs="TimesNewRomanPSMT"/>
        </w:rPr>
        <w:t xml:space="preserve"> По мнению многих психологов и методистов, чтение как вид речевой</w:t>
      </w:r>
    </w:p>
    <w:p w:rsidR="00DE2E17" w:rsidRDefault="00DE2E17" w:rsidP="00DE2E17">
      <w:pPr>
        <w:rPr>
          <w:rFonts w:cs="TimesNewRomanPSMT"/>
        </w:rPr>
      </w:pPr>
      <w:r>
        <w:rPr>
          <w:rFonts w:cs="TimesNewRomanPSMT"/>
        </w:rPr>
        <w:t>деятельности является одним из значимых способов коммуникации. В связи с этим придается большое значение работе с авторским словом (воображаемый диалог с автором), развитию умения не только отвечать на вопросы, но и ставить вопросы к тексту, участвовать в чтении по ролям и драматизации, добиваясь естественного общения, а также пересказывать текст полно, кратко, выборочно, от лица различных героев произведения.</w:t>
      </w:r>
    </w:p>
    <w:p w:rsidR="00DE2E17" w:rsidRDefault="00DE2E17" w:rsidP="00DE2E17">
      <w:pPr>
        <w:rPr>
          <w:rFonts w:cs="TimesNewRomanPSMT"/>
        </w:rPr>
      </w:pPr>
      <w:r>
        <w:rPr>
          <w:rFonts w:cs="TimesNewRomanPSMT"/>
        </w:rPr>
        <w:t xml:space="preserve"> С учетом того, что подростковый период характеризуется более</w:t>
      </w:r>
    </w:p>
    <w:p w:rsidR="00DE2E17" w:rsidRDefault="00DE2E17" w:rsidP="00DE2E17">
      <w:pPr>
        <w:rPr>
          <w:rFonts w:cs="TimesNewRomanPSMT"/>
        </w:rPr>
      </w:pPr>
      <w:r>
        <w:rPr>
          <w:rFonts w:cs="TimesNewRomanPSMT"/>
        </w:rPr>
        <w:t xml:space="preserve">осознанным восприятием социальных связей и отношений, программа </w:t>
      </w:r>
      <w:proofErr w:type="gramStart"/>
      <w:r>
        <w:rPr>
          <w:rFonts w:cs="TimesNewRomanPSMT"/>
        </w:rPr>
        <w:t>по</w:t>
      </w:r>
      <w:proofErr w:type="gramEnd"/>
    </w:p>
    <w:p w:rsidR="00DE2E17" w:rsidRDefault="00DE2E17" w:rsidP="00DE2E17">
      <w:pPr>
        <w:rPr>
          <w:rFonts w:cs="TimesNewRomanPSMT"/>
        </w:rPr>
      </w:pPr>
      <w:r>
        <w:rPr>
          <w:rFonts w:cs="TimesNewRomanPSMT"/>
        </w:rPr>
        <w:t>чтению предусматривает комплексное решение задач нравственно-</w:t>
      </w:r>
    </w:p>
    <w:p w:rsidR="00DE2E17" w:rsidRDefault="00DE2E17" w:rsidP="00DE2E17">
      <w:pPr>
        <w:rPr>
          <w:rFonts w:cs="TimesNewRomanPSMT"/>
        </w:rPr>
      </w:pPr>
      <w:r>
        <w:rPr>
          <w:rFonts w:cs="TimesNewRomanPSMT"/>
        </w:rPr>
        <w:t>эстетического и гражданского воспитания школьников на основе</w:t>
      </w:r>
    </w:p>
    <w:p w:rsidR="00DE2E17" w:rsidRDefault="00DE2E17" w:rsidP="00DE2E17">
      <w:pPr>
        <w:rPr>
          <w:rFonts w:cs="TimesNewRomanPSMT"/>
        </w:rPr>
      </w:pPr>
      <w:r>
        <w:rPr>
          <w:rFonts w:cs="TimesNewRomanPSMT"/>
        </w:rPr>
        <w:t>произведений художественной литературы. Их содержание позволяет</w:t>
      </w:r>
    </w:p>
    <w:p w:rsidR="00DE2E17" w:rsidRDefault="00DE2E17" w:rsidP="00DE2E17">
      <w:pPr>
        <w:rPr>
          <w:rFonts w:cs="TimesNewRomanPSMT"/>
        </w:rPr>
      </w:pPr>
      <w:r>
        <w:rPr>
          <w:rFonts w:cs="TimesNewRomanPSMT"/>
        </w:rPr>
        <w:t>учащимся осваивать эталоны нравственного поведения человека в обществе.</w:t>
      </w:r>
    </w:p>
    <w:p w:rsidR="00DE2E17" w:rsidRDefault="00DE2E17" w:rsidP="00DE2E17">
      <w:pPr>
        <w:rPr>
          <w:rFonts w:cs="TimesNewRomanPS-BoldMT"/>
        </w:rPr>
      </w:pPr>
      <w:r>
        <w:rPr>
          <w:rFonts w:cs="TimesNewRomanPSMT"/>
        </w:rPr>
        <w:t xml:space="preserve"> В старших классах продолжается работа по </w:t>
      </w:r>
      <w:r>
        <w:rPr>
          <w:rFonts w:cs="TimesNewRomanPS-BoldMT"/>
        </w:rPr>
        <w:t>объяснительному чтению</w:t>
      </w:r>
    </w:p>
    <w:p w:rsidR="00DE2E17" w:rsidRDefault="00DE2E17" w:rsidP="00DE2E17">
      <w:pPr>
        <w:rPr>
          <w:rFonts w:cs="TimesNewRomanPSMT"/>
        </w:rPr>
      </w:pPr>
      <w:r>
        <w:rPr>
          <w:rFonts w:cs="TimesNewRomanPSMT"/>
        </w:rPr>
        <w:t>как продолжение предыдущего этапа, поэтому в программе 9 класса</w:t>
      </w:r>
    </w:p>
    <w:p w:rsidR="00DE2E17" w:rsidRDefault="00DE2E17" w:rsidP="00DE2E17">
      <w:pPr>
        <w:rPr>
          <w:rFonts w:cs="TimesNewRomanPSMT"/>
        </w:rPr>
      </w:pPr>
      <w:r>
        <w:rPr>
          <w:rFonts w:cs="TimesNewRomanPSMT"/>
        </w:rPr>
        <w:t>используется тематический принцип подбора литературного материала. В</w:t>
      </w:r>
    </w:p>
    <w:p w:rsidR="00DE2E17" w:rsidRDefault="00DE2E17" w:rsidP="00DE2E17">
      <w:pPr>
        <w:rPr>
          <w:rFonts w:cs="TimesNewRomanPSMT"/>
        </w:rPr>
      </w:pPr>
      <w:proofErr w:type="gramStart"/>
      <w:r>
        <w:rPr>
          <w:rFonts w:cs="TimesNewRomanPSMT"/>
        </w:rPr>
        <w:t>сравнении</w:t>
      </w:r>
      <w:proofErr w:type="gramEnd"/>
      <w:r>
        <w:rPr>
          <w:rFonts w:cs="TimesNewRomanPSMT"/>
        </w:rPr>
        <w:t xml:space="preserve"> с содержанием программы младших классов, рекомендуемые</w:t>
      </w:r>
    </w:p>
    <w:p w:rsidR="00DE2E17" w:rsidRDefault="00DE2E17" w:rsidP="00DE2E17">
      <w:pPr>
        <w:rPr>
          <w:rFonts w:cs="TimesNewRomanPSMT"/>
        </w:rPr>
      </w:pPr>
      <w:r>
        <w:rPr>
          <w:rFonts w:cs="TimesNewRomanPSMT"/>
        </w:rPr>
        <w:t>произведения становятся более объемными, тематически и жанрово</w:t>
      </w:r>
      <w:r>
        <w:rPr>
          <w:rFonts w:ascii="TimesNewRomanPSMT" w:hAnsi="TimesNewRomanPSMT" w:cs="TimesNewRomanPSMT"/>
        </w:rPr>
        <w:t xml:space="preserve"> </w:t>
      </w:r>
      <w:r>
        <w:rPr>
          <w:rFonts w:cs="TimesNewRomanPSMT"/>
        </w:rPr>
        <w:t>более</w:t>
      </w:r>
    </w:p>
    <w:p w:rsidR="00DE2E17" w:rsidRDefault="00DE2E17" w:rsidP="00DE2E17">
      <w:pPr>
        <w:rPr>
          <w:rFonts w:cs="TimesNewRomanPSMT"/>
        </w:rPr>
      </w:pPr>
      <w:r>
        <w:rPr>
          <w:rFonts w:cs="TimesNewRomanPSMT"/>
        </w:rPr>
        <w:t xml:space="preserve">обогащенными, что создает предпосылки для </w:t>
      </w:r>
      <w:proofErr w:type="spellStart"/>
      <w:r>
        <w:rPr>
          <w:rFonts w:cs="TimesNewRomanPSMT"/>
        </w:rPr>
        <w:t>межпредметных</w:t>
      </w:r>
      <w:proofErr w:type="spellEnd"/>
      <w:r>
        <w:rPr>
          <w:rFonts w:cs="TimesNewRomanPSMT"/>
        </w:rPr>
        <w:t xml:space="preserve"> связей,</w:t>
      </w:r>
    </w:p>
    <w:p w:rsidR="00DE2E17" w:rsidRDefault="00DE2E17" w:rsidP="00DE2E17">
      <w:pPr>
        <w:rPr>
          <w:rFonts w:cs="TimesNewRomanPSMT"/>
        </w:rPr>
      </w:pPr>
      <w:r>
        <w:rPr>
          <w:rFonts w:cs="TimesNewRomanPSMT"/>
        </w:rPr>
        <w:t xml:space="preserve">расширения социального опыта учащихся. </w:t>
      </w:r>
    </w:p>
    <w:p w:rsidR="00DE2E17" w:rsidRDefault="00DE2E17" w:rsidP="00DE2E17">
      <w:pPr>
        <w:rPr>
          <w:rFonts w:cs="TimesNewRomanPS-BoldMT"/>
        </w:rPr>
      </w:pPr>
      <w:r>
        <w:rPr>
          <w:rFonts w:cs="TimesNewRomanPSMT"/>
        </w:rPr>
        <w:t xml:space="preserve">  Начиная с 9 класса, учащиеся включаются в круг </w:t>
      </w:r>
      <w:r>
        <w:rPr>
          <w:rFonts w:cs="TimesNewRomanPS-BoldMT"/>
        </w:rPr>
        <w:t>литературного чтения.</w:t>
      </w:r>
    </w:p>
    <w:p w:rsidR="00DE2E17" w:rsidRDefault="00DE2E17" w:rsidP="00DE2E17">
      <w:pPr>
        <w:rPr>
          <w:rFonts w:cs="TimesNewRomanPSMT"/>
        </w:rPr>
      </w:pPr>
      <w:r>
        <w:rPr>
          <w:rFonts w:cs="TimesNewRomanPSMT"/>
        </w:rPr>
        <w:t>Рекомендации программы по содержанию данного этапа обучения</w:t>
      </w:r>
    </w:p>
    <w:p w:rsidR="00DE2E17" w:rsidRDefault="00DE2E17" w:rsidP="00DE2E17">
      <w:pPr>
        <w:rPr>
          <w:rFonts w:cs="TimesNewRomanPSMT"/>
        </w:rPr>
      </w:pPr>
      <w:r>
        <w:rPr>
          <w:rFonts w:cs="TimesNewRomanPSMT"/>
        </w:rPr>
        <w:t>обусловливаются монографическим принципом. В связи с этим в программе</w:t>
      </w:r>
    </w:p>
    <w:p w:rsidR="00DE2E17" w:rsidRDefault="00DE2E17" w:rsidP="00DE2E17">
      <w:pPr>
        <w:rPr>
          <w:rFonts w:cs="TimesNewRomanPSMT"/>
        </w:rPr>
      </w:pPr>
      <w:r>
        <w:rPr>
          <w:rFonts w:cs="TimesNewRomanPSMT"/>
        </w:rPr>
        <w:t>по чтению для 9 класса предлагается примерный список авторов, творчество</w:t>
      </w:r>
    </w:p>
    <w:p w:rsidR="00DE2E17" w:rsidRDefault="00DE2E17" w:rsidP="00DE2E17">
      <w:pPr>
        <w:rPr>
          <w:rFonts w:cs="TimesNewRomanPSMT"/>
        </w:rPr>
      </w:pPr>
      <w:proofErr w:type="gramStart"/>
      <w:r>
        <w:rPr>
          <w:rFonts w:cs="TimesNewRomanPSMT"/>
        </w:rPr>
        <w:t>которых</w:t>
      </w:r>
      <w:proofErr w:type="gramEnd"/>
      <w:r>
        <w:rPr>
          <w:rFonts w:cs="TimesNewRomanPSMT"/>
        </w:rPr>
        <w:t xml:space="preserve"> изучается в хронологической последовательности. Следуя основным</w:t>
      </w:r>
    </w:p>
    <w:p w:rsidR="00DE2E17" w:rsidRDefault="00DE2E17" w:rsidP="00DE2E17">
      <w:pPr>
        <w:rPr>
          <w:rFonts w:cs="TimesNewRomanPSMT"/>
        </w:rPr>
      </w:pPr>
      <w:r>
        <w:rPr>
          <w:rFonts w:cs="TimesNewRomanPSMT"/>
        </w:rPr>
        <w:t>положениям уроков литературного чтения, рекомендуется знакомить</w:t>
      </w:r>
    </w:p>
    <w:p w:rsidR="00DE2E17" w:rsidRDefault="00DE2E17" w:rsidP="00DE2E17">
      <w:pPr>
        <w:rPr>
          <w:rFonts w:cs="TimesNewRomanPSMT"/>
        </w:rPr>
      </w:pPr>
      <w:r>
        <w:rPr>
          <w:rFonts w:cs="TimesNewRomanPSMT"/>
        </w:rPr>
        <w:t>учащихся с биографическими сведениями об авторе, сообщать некоторые</w:t>
      </w:r>
    </w:p>
    <w:p w:rsidR="00DE2E17" w:rsidRDefault="00DE2E17" w:rsidP="00DE2E17">
      <w:pPr>
        <w:rPr>
          <w:rFonts w:cs="TimesNewRomanPSMT"/>
        </w:rPr>
      </w:pPr>
      <w:r>
        <w:rPr>
          <w:rFonts w:cs="TimesNewRomanPSMT"/>
        </w:rPr>
        <w:t xml:space="preserve">литературоведческие понятия, отрабатывая их в процессе </w:t>
      </w:r>
      <w:proofErr w:type="gramStart"/>
      <w:r>
        <w:rPr>
          <w:rFonts w:cs="TimesNewRomanPSMT"/>
        </w:rPr>
        <w:t>практической</w:t>
      </w:r>
      <w:proofErr w:type="gramEnd"/>
    </w:p>
    <w:p w:rsidR="00DE2E17" w:rsidRDefault="00DE2E17" w:rsidP="00DE2E17">
      <w:pPr>
        <w:rPr>
          <w:rFonts w:cs="TimesNewRomanPSMT"/>
        </w:rPr>
      </w:pPr>
      <w:r>
        <w:rPr>
          <w:rFonts w:cs="TimesNewRomanPSMT"/>
        </w:rPr>
        <w:lastRenderedPageBreak/>
        <w:t xml:space="preserve">деятельности. </w:t>
      </w:r>
      <w:proofErr w:type="gramStart"/>
      <w:r>
        <w:rPr>
          <w:rFonts w:cs="TimesNewRomanPSMT"/>
        </w:rPr>
        <w:t>Среди них жанры народного творчества (сказка, былина,</w:t>
      </w:r>
      <w:r>
        <w:rPr>
          <w:rFonts w:ascii="TimesNewRomanPSMT" w:hAnsi="TimesNewRomanPSMT" w:cs="TimesNewRomanPSMT"/>
        </w:rPr>
        <w:t xml:space="preserve"> </w:t>
      </w:r>
      <w:r>
        <w:rPr>
          <w:rFonts w:cs="TimesNewRomanPSMT"/>
        </w:rPr>
        <w:t xml:space="preserve">песня, пословица, поговорка, </w:t>
      </w:r>
      <w:proofErr w:type="spellStart"/>
      <w:r>
        <w:rPr>
          <w:rFonts w:cs="TimesNewRomanPSMT"/>
        </w:rPr>
        <w:t>потешка</w:t>
      </w:r>
      <w:proofErr w:type="spellEnd"/>
      <w:r>
        <w:rPr>
          <w:rFonts w:cs="TimesNewRomanPSMT"/>
        </w:rPr>
        <w:t>, загадка); виды сказок (волшебные,</w:t>
      </w:r>
      <w:proofErr w:type="gramEnd"/>
    </w:p>
    <w:p w:rsidR="00DE2E17" w:rsidRDefault="00DE2E17" w:rsidP="00DE2E17">
      <w:pPr>
        <w:rPr>
          <w:rFonts w:cs="TimesNewRomanPSMT"/>
        </w:rPr>
      </w:pPr>
      <w:r>
        <w:rPr>
          <w:rFonts w:cs="TimesNewRomanPSMT"/>
        </w:rPr>
        <w:t>бытовые, сказки о животных); языковые особенности сказки (присказка,</w:t>
      </w:r>
    </w:p>
    <w:p w:rsidR="00DE2E17" w:rsidRDefault="00DE2E17" w:rsidP="00DE2E17">
      <w:pPr>
        <w:rPr>
          <w:rFonts w:cs="TimesNewRomanPSMT"/>
        </w:rPr>
      </w:pPr>
      <w:proofErr w:type="gramStart"/>
      <w:r>
        <w:rPr>
          <w:rFonts w:cs="TimesNewRomanPSMT"/>
        </w:rPr>
        <w:t>зачин, троекратные повторы); жанры художественных произведений (рассказ, повесть, басня, стихотворение, поэма).</w:t>
      </w:r>
      <w:proofErr w:type="gramEnd"/>
      <w:r>
        <w:rPr>
          <w:rFonts w:cs="TimesNewRomanPSMT"/>
        </w:rPr>
        <w:t xml:space="preserve"> Учащиеся учатся различать тему и идею произведения, выявлять характерные черты литературного героя, понимать юмор. При обучении происходит развитие познавательной деятельности, речи, эмоционально-волевой сферы воспитанников с ограниченными возможностями здоровья. </w:t>
      </w:r>
    </w:p>
    <w:p w:rsidR="00DE2E17" w:rsidRDefault="00DE2E17" w:rsidP="00DE2E17">
      <w:r>
        <w:rPr>
          <w:rFonts w:cs="TimesNewRomanPSMT"/>
        </w:rPr>
        <w:t xml:space="preserve">  Развитию речи способствует написание изложений, сочинений, которые предусмотрены в программе.</w:t>
      </w:r>
      <w:r>
        <w:t xml:space="preserve"> Перед написанием  должна быть проведена подготовительная работа, поэтому на контрольные работы  отводится два часа: 1 час – на урок письма, 1 час - на чтение.</w:t>
      </w:r>
    </w:p>
    <w:p w:rsidR="00DE2E17" w:rsidRDefault="00DE2E17" w:rsidP="00DE2E17">
      <w:r>
        <w:t xml:space="preserve">     Внеклассное чтение в специальной (коррекционной) школе VIII  вида проводится один раз в месяц и носит рекомендательный характер с постепенным увеличением доли самостоятельности учащихся в чтении дополнительной литературы. </w:t>
      </w:r>
    </w:p>
    <w:p w:rsidR="00DE2E17" w:rsidRDefault="00DE2E17" w:rsidP="00DE2E17">
      <w:pPr>
        <w:rPr>
          <w:rFonts w:cs="TimesNewRomanPSMT"/>
        </w:rPr>
      </w:pPr>
      <w:r>
        <w:rPr>
          <w:rFonts w:cs="TimesNewRomanPSMT"/>
        </w:rPr>
        <w:t xml:space="preserve">  Занятия по данной рабочей программе проводятся в форме урока (45 мин). В 9 классах – 102 часа в год, 3 часа в неделю.</w:t>
      </w:r>
    </w:p>
    <w:p w:rsidR="00DE2E17" w:rsidRDefault="00DE2E17" w:rsidP="00DE2E17">
      <w:pPr>
        <w:rPr>
          <w:rFonts w:cs="TimesNewRomanPSMT"/>
        </w:rPr>
      </w:pPr>
      <w:r>
        <w:rPr>
          <w:rFonts w:cs="TimesNewRomanPSMT"/>
        </w:rPr>
        <w:t xml:space="preserve"> Возможно уменьшение количества часов, в зависимости от изменения</w:t>
      </w:r>
    </w:p>
    <w:p w:rsidR="00DE2E17" w:rsidRDefault="00DE2E17" w:rsidP="00DE2E17">
      <w:pPr>
        <w:rPr>
          <w:rFonts w:cs="TimesNewRomanPSMT"/>
        </w:rPr>
      </w:pPr>
      <w:r>
        <w:rPr>
          <w:rFonts w:cs="TimesNewRomanPSMT"/>
        </w:rPr>
        <w:t>годового календарного учебного графика, сроков каникул, выпадения уроков</w:t>
      </w:r>
    </w:p>
    <w:p w:rsidR="00DE2E17" w:rsidRDefault="00DE2E17" w:rsidP="00DE2E17">
      <w:pPr>
        <w:rPr>
          <w:rFonts w:cs="TimesNewRomanPSMT"/>
        </w:rPr>
      </w:pPr>
      <w:r>
        <w:rPr>
          <w:rFonts w:cs="TimesNewRomanPSMT"/>
        </w:rPr>
        <w:t xml:space="preserve">на праздничные дни. На каждый изучаемый раздел отведено </w:t>
      </w:r>
      <w:proofErr w:type="gramStart"/>
      <w:r>
        <w:rPr>
          <w:rFonts w:cs="TimesNewRomanPSMT"/>
        </w:rPr>
        <w:t>определенное</w:t>
      </w:r>
      <w:proofErr w:type="gramEnd"/>
    </w:p>
    <w:p w:rsidR="00DE2E17" w:rsidRDefault="00DE2E17" w:rsidP="00DE2E17">
      <w:pPr>
        <w:rPr>
          <w:rFonts w:cs="TimesNewRomanPSMT"/>
        </w:rPr>
      </w:pPr>
      <w:r>
        <w:rPr>
          <w:rFonts w:cs="TimesNewRomanPSMT"/>
        </w:rPr>
        <w:t>количество часов, указанное в тематическом плане, которое может меняться</w:t>
      </w:r>
    </w:p>
    <w:p w:rsidR="00DE2E17" w:rsidRDefault="00DE2E17" w:rsidP="00DE2E17">
      <w:pPr>
        <w:rPr>
          <w:rFonts w:cs="TimesNewRomanPSMT"/>
        </w:rPr>
      </w:pPr>
      <w:r>
        <w:rPr>
          <w:rFonts w:cs="TimesNewRomanPSMT"/>
        </w:rPr>
        <w:t>(увеличиваться, уменьшаться) на незначительное количество часов, так как</w:t>
      </w:r>
    </w:p>
    <w:p w:rsidR="00DE2E17" w:rsidRDefault="00DE2E17" w:rsidP="00DE2E17">
      <w:pPr>
        <w:rPr>
          <w:rFonts w:cs="TimesNewRomanPSMT"/>
        </w:rPr>
      </w:pPr>
      <w:r>
        <w:rPr>
          <w:rFonts w:cs="TimesNewRomanPSMT"/>
        </w:rPr>
        <w:t>воспитанники коррекционной школы представляют собой весьма разнородную группу детей по сложности дефекта. Поэтому важен не только</w:t>
      </w:r>
    </w:p>
    <w:p w:rsidR="00DE2E17" w:rsidRDefault="00DE2E17" w:rsidP="00DE2E17">
      <w:pPr>
        <w:rPr>
          <w:rFonts w:cs="TimesNewRomanPSMT"/>
        </w:rPr>
      </w:pPr>
      <w:r>
        <w:rPr>
          <w:rFonts w:cs="TimesNewRomanPSMT"/>
        </w:rPr>
        <w:t>дифференцированный подход в обучении, но и неоднократное повторение,</w:t>
      </w:r>
    </w:p>
    <w:p w:rsidR="00DE2E17" w:rsidRDefault="00DE2E17" w:rsidP="00DE2E17">
      <w:pPr>
        <w:rPr>
          <w:rFonts w:cs="TimesNewRomanPSMT"/>
        </w:rPr>
      </w:pPr>
      <w:r>
        <w:rPr>
          <w:rFonts w:cs="TimesNewRomanPSMT"/>
        </w:rPr>
        <w:t>закрепление пройденного материала.</w:t>
      </w:r>
    </w:p>
    <w:p w:rsidR="00DE2E17" w:rsidRDefault="00DE2E17" w:rsidP="00DE2E17">
      <w:r>
        <w:t xml:space="preserve"> </w:t>
      </w:r>
    </w:p>
    <w:p w:rsidR="00DE2E17" w:rsidRDefault="00DE2E17" w:rsidP="00DE2E17">
      <w:pPr>
        <w:rPr>
          <w:b/>
        </w:rPr>
      </w:pPr>
      <w:r>
        <w:rPr>
          <w:b/>
        </w:rPr>
        <w:t xml:space="preserve">     Основные требования к знаниям и умениям учащихся</w:t>
      </w:r>
    </w:p>
    <w:p w:rsidR="00DE2E17" w:rsidRDefault="00DE2E17" w:rsidP="00DE2E17">
      <w:pPr>
        <w:jc w:val="center"/>
      </w:pPr>
    </w:p>
    <w:p w:rsidR="00DE2E17" w:rsidRDefault="00DE2E17" w:rsidP="00DE2E17">
      <w:pPr>
        <w:rPr>
          <w:b/>
        </w:rPr>
      </w:pPr>
      <w:r>
        <w:rPr>
          <w:b/>
        </w:rPr>
        <w:t>Учащиеся должны уметь:</w:t>
      </w:r>
    </w:p>
    <w:p w:rsidR="00DE2E17" w:rsidRDefault="00DE2E17" w:rsidP="00DE2E17">
      <w:r>
        <w:t xml:space="preserve">читать осознанно, правильно, бегло, выразительно, читать вслух и «про себя»; </w:t>
      </w:r>
    </w:p>
    <w:p w:rsidR="00DE2E17" w:rsidRDefault="00DE2E17" w:rsidP="00DE2E17">
      <w:r>
        <w:t>выделять главную мысль произведения; давать характеристику главным героям;</w:t>
      </w:r>
    </w:p>
    <w:p w:rsidR="00DE2E17" w:rsidRDefault="00DE2E17" w:rsidP="00DE2E17">
      <w:proofErr w:type="gramStart"/>
      <w:r>
        <w:t>высказывать своё отношение</w:t>
      </w:r>
      <w:proofErr w:type="gramEnd"/>
      <w:r>
        <w:t xml:space="preserve"> к героям и их поступкам;</w:t>
      </w:r>
    </w:p>
    <w:p w:rsidR="00DE2E17" w:rsidRDefault="00DE2E17" w:rsidP="00DE2E17">
      <w:r>
        <w:t xml:space="preserve">пересказывать содержание произведения, рассказывать по предложенной теме в связи с </w:t>
      </w:r>
      <w:proofErr w:type="gramStart"/>
      <w:r>
        <w:t>прочитанным</w:t>
      </w:r>
      <w:proofErr w:type="gramEnd"/>
      <w:r>
        <w:t>.</w:t>
      </w:r>
    </w:p>
    <w:p w:rsidR="00DE2E17" w:rsidRDefault="00DE2E17" w:rsidP="00DE2E17"/>
    <w:p w:rsidR="00DE2E17" w:rsidRDefault="00DE2E17" w:rsidP="00DE2E17">
      <w:pPr>
        <w:rPr>
          <w:b/>
        </w:rPr>
      </w:pPr>
      <w:r>
        <w:rPr>
          <w:b/>
        </w:rPr>
        <w:t>Учащиеся должны знать:</w:t>
      </w:r>
    </w:p>
    <w:p w:rsidR="00DE2E17" w:rsidRDefault="00DE2E17" w:rsidP="00DE2E17">
      <w:r>
        <w:t>наизусть 10 стихотворений, 2 прозаических отрывка.</w:t>
      </w:r>
    </w:p>
    <w:p w:rsidR="00DE2E17" w:rsidRDefault="00DE2E17" w:rsidP="00DE2E17"/>
    <w:p w:rsidR="00DE2E17" w:rsidRDefault="00DE2E17" w:rsidP="00DE2E17"/>
    <w:p w:rsidR="00DE2E17" w:rsidRDefault="00DE2E17" w:rsidP="00DE2E17"/>
    <w:p w:rsidR="00DE2E17" w:rsidRPr="00DE2E17" w:rsidRDefault="00DE2E17" w:rsidP="00DE2E17">
      <w:pPr>
        <w:rPr>
          <w:szCs w:val="24"/>
        </w:rPr>
      </w:pPr>
      <w:r w:rsidRPr="00DE2E17">
        <w:rPr>
          <w:szCs w:val="24"/>
        </w:rPr>
        <w:t xml:space="preserve">                             Список используемой литературы.</w:t>
      </w:r>
    </w:p>
    <w:p w:rsidR="00DE2E17" w:rsidRPr="00DE2E17" w:rsidRDefault="00DE2E17" w:rsidP="00DE2E17">
      <w:pPr>
        <w:jc w:val="both"/>
        <w:rPr>
          <w:szCs w:val="24"/>
        </w:rPr>
      </w:pPr>
      <w:r w:rsidRPr="00DE2E17">
        <w:rPr>
          <w:szCs w:val="24"/>
        </w:rPr>
        <w:t xml:space="preserve">1. </w:t>
      </w:r>
      <w:proofErr w:type="spellStart"/>
      <w:r w:rsidRPr="00DE2E17">
        <w:rPr>
          <w:szCs w:val="24"/>
        </w:rPr>
        <w:t>В.В.Воронкова</w:t>
      </w:r>
      <w:proofErr w:type="spellEnd"/>
      <w:r w:rsidRPr="00DE2E17">
        <w:rPr>
          <w:szCs w:val="24"/>
        </w:rPr>
        <w:t xml:space="preserve"> «Программа специальны</w:t>
      </w:r>
      <w:proofErr w:type="gramStart"/>
      <w:r w:rsidRPr="00DE2E17">
        <w:rPr>
          <w:szCs w:val="24"/>
        </w:rPr>
        <w:t>х(</w:t>
      </w:r>
      <w:proofErr w:type="gramEnd"/>
      <w:r w:rsidRPr="00DE2E17">
        <w:rPr>
          <w:szCs w:val="24"/>
        </w:rPr>
        <w:t xml:space="preserve">коррекционных) общеобразовательных учреждений </w:t>
      </w:r>
      <w:r w:rsidRPr="00DE2E17">
        <w:rPr>
          <w:szCs w:val="24"/>
          <w:lang w:val="en-US"/>
        </w:rPr>
        <w:t>VIII</w:t>
      </w:r>
      <w:r w:rsidRPr="00DE2E17">
        <w:rPr>
          <w:szCs w:val="24"/>
        </w:rPr>
        <w:t xml:space="preserve"> вида» 5-9 классы, сборник 1, ГИЦ «</w:t>
      </w:r>
      <w:proofErr w:type="spellStart"/>
      <w:r w:rsidRPr="00DE2E17">
        <w:rPr>
          <w:szCs w:val="24"/>
        </w:rPr>
        <w:t>Владос</w:t>
      </w:r>
      <w:proofErr w:type="spellEnd"/>
      <w:r w:rsidRPr="00DE2E17">
        <w:rPr>
          <w:szCs w:val="24"/>
        </w:rPr>
        <w:t xml:space="preserve">», Москва, 2000г. </w:t>
      </w:r>
    </w:p>
    <w:p w:rsidR="00DE2E17" w:rsidRPr="00DE2E17" w:rsidRDefault="00DE2E17" w:rsidP="00DE2E17">
      <w:pPr>
        <w:rPr>
          <w:szCs w:val="24"/>
        </w:rPr>
      </w:pPr>
      <w:r w:rsidRPr="00DE2E17">
        <w:rPr>
          <w:szCs w:val="24"/>
        </w:rPr>
        <w:t xml:space="preserve"> 2.  </w:t>
      </w:r>
      <w:proofErr w:type="spellStart"/>
      <w:r w:rsidRPr="00DE2E17">
        <w:rPr>
          <w:szCs w:val="24"/>
        </w:rPr>
        <w:t>Учебно</w:t>
      </w:r>
      <w:proofErr w:type="spellEnd"/>
      <w:r w:rsidRPr="00DE2E17">
        <w:rPr>
          <w:szCs w:val="24"/>
        </w:rPr>
        <w:t xml:space="preserve"> – методическое пособие:  Шишкова М.И. Развитие речи на уроках литературного чтения в старших классах специальных (коррекционных) образовательных школ VIII вида.</w:t>
      </w:r>
    </w:p>
    <w:p w:rsidR="00DE2E17" w:rsidRPr="00DE2E17" w:rsidRDefault="00DE2E17" w:rsidP="00DE2E17">
      <w:pPr>
        <w:rPr>
          <w:szCs w:val="24"/>
        </w:rPr>
      </w:pPr>
      <w:r w:rsidRPr="00DE2E17">
        <w:rPr>
          <w:szCs w:val="24"/>
        </w:rPr>
        <w:t>3. Пушкин А. С. Полное собрание сочинений в 10-ти т. – Л., 1997.</w:t>
      </w:r>
    </w:p>
    <w:p w:rsidR="00DE2E17" w:rsidRPr="00DE2E17" w:rsidRDefault="00DE2E17" w:rsidP="00DE2E17">
      <w:pPr>
        <w:rPr>
          <w:szCs w:val="24"/>
        </w:rPr>
      </w:pPr>
      <w:r w:rsidRPr="00DE2E17">
        <w:rPr>
          <w:szCs w:val="24"/>
        </w:rPr>
        <w:t xml:space="preserve">4.Лотман Ю.М. </w:t>
      </w:r>
      <w:proofErr w:type="spellStart"/>
      <w:r w:rsidRPr="00DE2E17">
        <w:rPr>
          <w:szCs w:val="24"/>
        </w:rPr>
        <w:t>А.С.Пушкин</w:t>
      </w:r>
      <w:proofErr w:type="spellEnd"/>
      <w:r w:rsidRPr="00DE2E17">
        <w:rPr>
          <w:szCs w:val="24"/>
        </w:rPr>
        <w:t>: Биография писателя. Л., 1982.</w:t>
      </w:r>
    </w:p>
    <w:p w:rsidR="00DE2E17" w:rsidRPr="00DE2E17" w:rsidRDefault="00DE2E17" w:rsidP="00DE2E17">
      <w:pPr>
        <w:rPr>
          <w:szCs w:val="24"/>
        </w:rPr>
      </w:pPr>
      <w:r w:rsidRPr="00DE2E17">
        <w:rPr>
          <w:szCs w:val="24"/>
        </w:rPr>
        <w:t>5. Бородин С. М. , Бородина В. А. “Учим читать”.</w:t>
      </w:r>
    </w:p>
    <w:p w:rsidR="00DE2E17" w:rsidRPr="00DE2E17" w:rsidRDefault="00DE2E17" w:rsidP="00DE2E17">
      <w:pPr>
        <w:rPr>
          <w:szCs w:val="24"/>
        </w:rPr>
      </w:pPr>
      <w:r w:rsidRPr="00DE2E17">
        <w:rPr>
          <w:szCs w:val="24"/>
        </w:rPr>
        <w:t xml:space="preserve">6. </w:t>
      </w:r>
      <w:proofErr w:type="spellStart"/>
      <w:r w:rsidRPr="00DE2E17">
        <w:rPr>
          <w:szCs w:val="24"/>
        </w:rPr>
        <w:t>Н.В.Чудакова</w:t>
      </w:r>
      <w:proofErr w:type="spellEnd"/>
      <w:r w:rsidRPr="00DE2E17">
        <w:rPr>
          <w:szCs w:val="24"/>
        </w:rPr>
        <w:t>. Я познаю мир. Детская энциклопедия. Литература. – М., АСТ-ЛТД, 1997.</w:t>
      </w:r>
    </w:p>
    <w:p w:rsidR="00DE2E17" w:rsidRPr="00DE2E17" w:rsidRDefault="00DE2E17" w:rsidP="00DE2E17">
      <w:pPr>
        <w:rPr>
          <w:szCs w:val="24"/>
        </w:rPr>
      </w:pPr>
      <w:r w:rsidRPr="00DE2E17">
        <w:rPr>
          <w:szCs w:val="24"/>
        </w:rPr>
        <w:t xml:space="preserve">7. </w:t>
      </w:r>
      <w:proofErr w:type="spellStart"/>
      <w:r w:rsidRPr="00DE2E17">
        <w:rPr>
          <w:szCs w:val="24"/>
        </w:rPr>
        <w:t>Н.С.Шер</w:t>
      </w:r>
      <w:proofErr w:type="spellEnd"/>
      <w:r w:rsidRPr="00DE2E17">
        <w:rPr>
          <w:szCs w:val="24"/>
        </w:rPr>
        <w:t xml:space="preserve">. Рассказы о русских писателях. – М., </w:t>
      </w:r>
      <w:proofErr w:type="spellStart"/>
      <w:r w:rsidRPr="00DE2E17">
        <w:rPr>
          <w:szCs w:val="24"/>
        </w:rPr>
        <w:t>Детгиз</w:t>
      </w:r>
      <w:proofErr w:type="spellEnd"/>
      <w:r w:rsidRPr="00DE2E17">
        <w:rPr>
          <w:szCs w:val="24"/>
        </w:rPr>
        <w:t>, 1960.</w:t>
      </w:r>
    </w:p>
    <w:p w:rsidR="00DE2E17" w:rsidRPr="00DE2E17" w:rsidRDefault="00DE2E17" w:rsidP="00DE2E17">
      <w:pPr>
        <w:rPr>
          <w:szCs w:val="24"/>
        </w:rPr>
      </w:pPr>
      <w:r w:rsidRPr="00DE2E17">
        <w:rPr>
          <w:szCs w:val="24"/>
        </w:rPr>
        <w:t xml:space="preserve">8. </w:t>
      </w:r>
      <w:proofErr w:type="spellStart"/>
      <w:r w:rsidRPr="00DE2E17">
        <w:rPr>
          <w:szCs w:val="24"/>
        </w:rPr>
        <w:t>Я.А.Чернявская</w:t>
      </w:r>
      <w:proofErr w:type="spellEnd"/>
      <w:r w:rsidRPr="00DE2E17">
        <w:rPr>
          <w:szCs w:val="24"/>
        </w:rPr>
        <w:t xml:space="preserve">, </w:t>
      </w:r>
      <w:proofErr w:type="spellStart"/>
      <w:r w:rsidRPr="00DE2E17">
        <w:rPr>
          <w:szCs w:val="24"/>
        </w:rPr>
        <w:t>Г.В.Регушевская</w:t>
      </w:r>
      <w:proofErr w:type="spellEnd"/>
      <w:r w:rsidRPr="00DE2E17">
        <w:rPr>
          <w:szCs w:val="24"/>
        </w:rPr>
        <w:t>. Детская литература. Хрестоматия. – М., «Просвещение», 1987.</w:t>
      </w:r>
    </w:p>
    <w:p w:rsidR="00DE2E17" w:rsidRPr="00DE2E17" w:rsidRDefault="00DE2E17" w:rsidP="00DE2E17">
      <w:pPr>
        <w:rPr>
          <w:szCs w:val="24"/>
        </w:rPr>
      </w:pPr>
      <w:r w:rsidRPr="00DE2E17">
        <w:rPr>
          <w:szCs w:val="24"/>
        </w:rPr>
        <w:t>9. Липкина А.И. Работа над устной речью учащихся. М., 1993.</w:t>
      </w:r>
    </w:p>
    <w:p w:rsidR="00DE2E17" w:rsidRPr="00DE2E17" w:rsidRDefault="00DE2E17" w:rsidP="00DE2E17">
      <w:pPr>
        <w:rPr>
          <w:szCs w:val="24"/>
        </w:rPr>
      </w:pPr>
      <w:r w:rsidRPr="00DE2E17">
        <w:rPr>
          <w:szCs w:val="24"/>
        </w:rPr>
        <w:t>10. Ушакова О.Д. Пословицы, поговорки, стихи</w:t>
      </w:r>
      <w:proofErr w:type="gramStart"/>
      <w:r w:rsidRPr="00DE2E17">
        <w:rPr>
          <w:szCs w:val="24"/>
        </w:rPr>
        <w:t xml:space="preserve"> :</w:t>
      </w:r>
      <w:proofErr w:type="gramEnd"/>
      <w:r w:rsidRPr="00DE2E17">
        <w:rPr>
          <w:szCs w:val="24"/>
        </w:rPr>
        <w:t xml:space="preserve"> Справочник школьника. – СПб, 2008.</w:t>
      </w:r>
    </w:p>
    <w:p w:rsidR="00DE2E17" w:rsidRPr="00DE2E17" w:rsidRDefault="00DE2E17" w:rsidP="00DE2E17">
      <w:pPr>
        <w:rPr>
          <w:szCs w:val="24"/>
        </w:rPr>
      </w:pPr>
      <w:r w:rsidRPr="00DE2E17">
        <w:rPr>
          <w:szCs w:val="24"/>
        </w:rPr>
        <w:t>11. Яковлева В.И. Слово о словарном слове. – М., 1989.</w:t>
      </w:r>
    </w:p>
    <w:p w:rsidR="00DE2E17" w:rsidRPr="00DE2E17" w:rsidRDefault="00DE2E17" w:rsidP="00DE2E17">
      <w:pPr>
        <w:rPr>
          <w:szCs w:val="24"/>
        </w:rPr>
      </w:pPr>
      <w:r w:rsidRPr="00DE2E17">
        <w:rPr>
          <w:szCs w:val="24"/>
        </w:rPr>
        <w:t xml:space="preserve">12. </w:t>
      </w:r>
      <w:proofErr w:type="spellStart"/>
      <w:r w:rsidRPr="00DE2E17">
        <w:rPr>
          <w:szCs w:val="24"/>
        </w:rPr>
        <w:t>Зименкова</w:t>
      </w:r>
      <w:proofErr w:type="spellEnd"/>
      <w:r w:rsidRPr="00DE2E17">
        <w:rPr>
          <w:szCs w:val="24"/>
        </w:rPr>
        <w:t xml:space="preserve"> Л.В. Большая книга загадок. – М., 2008.</w:t>
      </w:r>
    </w:p>
    <w:p w:rsidR="00DE2E17" w:rsidRPr="00DE2E17" w:rsidRDefault="00DE2E17" w:rsidP="00DE2E17">
      <w:pPr>
        <w:rPr>
          <w:szCs w:val="24"/>
        </w:rPr>
      </w:pPr>
      <w:r w:rsidRPr="00DE2E17">
        <w:rPr>
          <w:szCs w:val="24"/>
        </w:rPr>
        <w:t xml:space="preserve">13.Толковый словарь русского языка - </w:t>
      </w:r>
      <w:proofErr w:type="spellStart"/>
      <w:r w:rsidRPr="00DE2E17">
        <w:rPr>
          <w:szCs w:val="24"/>
        </w:rPr>
        <w:t>С.И.Ожегов</w:t>
      </w:r>
      <w:proofErr w:type="spellEnd"/>
      <w:r w:rsidRPr="00DE2E17">
        <w:rPr>
          <w:szCs w:val="24"/>
        </w:rPr>
        <w:t xml:space="preserve">, </w:t>
      </w:r>
      <w:proofErr w:type="spellStart"/>
      <w:r w:rsidRPr="00DE2E17">
        <w:rPr>
          <w:szCs w:val="24"/>
        </w:rPr>
        <w:t>Н.Ю.Шведова</w:t>
      </w:r>
      <w:proofErr w:type="spellEnd"/>
    </w:p>
    <w:p w:rsidR="00DE2E17" w:rsidRPr="00DE2E17" w:rsidRDefault="00DE2E17" w:rsidP="00DE2E17">
      <w:pPr>
        <w:rPr>
          <w:szCs w:val="24"/>
        </w:rPr>
      </w:pPr>
      <w:r w:rsidRPr="00DE2E17">
        <w:rPr>
          <w:szCs w:val="24"/>
        </w:rPr>
        <w:t xml:space="preserve"> </w:t>
      </w:r>
    </w:p>
    <w:p w:rsidR="00DE2E17" w:rsidRPr="00DE2E17" w:rsidRDefault="00DE2E17" w:rsidP="00DE2E17">
      <w:pPr>
        <w:rPr>
          <w:szCs w:val="24"/>
        </w:rPr>
      </w:pPr>
      <w:r w:rsidRPr="00DE2E17">
        <w:rPr>
          <w:szCs w:val="24"/>
        </w:rPr>
        <w:t xml:space="preserve">                 Литература для внеклассного чтения.</w:t>
      </w:r>
    </w:p>
    <w:p w:rsidR="00DE2E17" w:rsidRPr="00DE2E17" w:rsidRDefault="00DE2E17" w:rsidP="00DE2E17">
      <w:pPr>
        <w:ind w:left="360"/>
        <w:rPr>
          <w:szCs w:val="24"/>
        </w:rPr>
      </w:pPr>
      <w:r w:rsidRPr="00DE2E17">
        <w:rPr>
          <w:szCs w:val="24"/>
        </w:rPr>
        <w:t xml:space="preserve"> А. А. Ахматова «Стихотворения»</w:t>
      </w:r>
    </w:p>
    <w:p w:rsidR="00DE2E17" w:rsidRPr="00DE2E17" w:rsidRDefault="00DE2E17" w:rsidP="00DE2E17">
      <w:pPr>
        <w:ind w:left="360"/>
        <w:rPr>
          <w:szCs w:val="24"/>
        </w:rPr>
      </w:pPr>
      <w:r w:rsidRPr="00DE2E17">
        <w:rPr>
          <w:szCs w:val="24"/>
        </w:rPr>
        <w:t xml:space="preserve"> Жюль Верн «Таинственный остров»</w:t>
      </w:r>
    </w:p>
    <w:p w:rsidR="00DE2E17" w:rsidRPr="00DE2E17" w:rsidRDefault="00DE2E17" w:rsidP="00DE2E17">
      <w:pPr>
        <w:ind w:left="360"/>
        <w:rPr>
          <w:szCs w:val="24"/>
        </w:rPr>
      </w:pPr>
      <w:r w:rsidRPr="00DE2E17">
        <w:rPr>
          <w:szCs w:val="24"/>
        </w:rPr>
        <w:t xml:space="preserve"> К. Г. Паустовский « Телеграмма»</w:t>
      </w:r>
    </w:p>
    <w:p w:rsidR="00DE2E17" w:rsidRPr="00DE2E17" w:rsidRDefault="00DE2E17" w:rsidP="00DE2E17">
      <w:pPr>
        <w:ind w:left="360"/>
        <w:rPr>
          <w:szCs w:val="24"/>
        </w:rPr>
      </w:pPr>
      <w:r w:rsidRPr="00DE2E17">
        <w:rPr>
          <w:szCs w:val="24"/>
        </w:rPr>
        <w:t xml:space="preserve"> М. М. Зощенко. Рассказы.</w:t>
      </w:r>
    </w:p>
    <w:p w:rsidR="00DE2E17" w:rsidRPr="00DE2E17" w:rsidRDefault="00DE2E17" w:rsidP="00DE2E17">
      <w:pPr>
        <w:ind w:left="360"/>
        <w:rPr>
          <w:szCs w:val="24"/>
        </w:rPr>
      </w:pPr>
      <w:r w:rsidRPr="00DE2E17">
        <w:rPr>
          <w:szCs w:val="24"/>
        </w:rPr>
        <w:t>«Сказки народов мира»</w:t>
      </w:r>
    </w:p>
    <w:p w:rsidR="00DE2E17" w:rsidRPr="00DE2E17" w:rsidRDefault="00DE2E17" w:rsidP="00DE2E17">
      <w:pPr>
        <w:ind w:left="360"/>
        <w:rPr>
          <w:szCs w:val="24"/>
        </w:rPr>
      </w:pPr>
      <w:r w:rsidRPr="00DE2E17">
        <w:rPr>
          <w:szCs w:val="24"/>
        </w:rPr>
        <w:t>Н. В. Гоголь «Вечера на хуторе близ Диканьки»</w:t>
      </w:r>
    </w:p>
    <w:p w:rsidR="00DE2E17" w:rsidRPr="00DE2E17" w:rsidRDefault="00DE2E17" w:rsidP="00DE2E17">
      <w:pPr>
        <w:ind w:left="360"/>
        <w:rPr>
          <w:szCs w:val="24"/>
        </w:rPr>
      </w:pPr>
      <w:r w:rsidRPr="00DE2E17">
        <w:rPr>
          <w:szCs w:val="24"/>
        </w:rPr>
        <w:t>Н. А. Некрасов «Мать»</w:t>
      </w:r>
    </w:p>
    <w:p w:rsidR="00DE2E17" w:rsidRPr="00DE2E17" w:rsidRDefault="00DE2E17" w:rsidP="00DE2E17">
      <w:pPr>
        <w:ind w:left="360"/>
        <w:rPr>
          <w:szCs w:val="24"/>
        </w:rPr>
      </w:pPr>
      <w:r w:rsidRPr="00DE2E17">
        <w:rPr>
          <w:szCs w:val="24"/>
        </w:rPr>
        <w:t>А. П. Чехов. «Дом с мезонином»</w:t>
      </w:r>
    </w:p>
    <w:p w:rsidR="00DE2E17" w:rsidRPr="00DE2E17" w:rsidRDefault="00DE2E17" w:rsidP="00DE2E17">
      <w:pPr>
        <w:ind w:left="360"/>
        <w:rPr>
          <w:szCs w:val="24"/>
        </w:rPr>
      </w:pPr>
      <w:r w:rsidRPr="00DE2E17">
        <w:rPr>
          <w:szCs w:val="24"/>
        </w:rPr>
        <w:t xml:space="preserve">М. А. Шолохов «Судьба человека» </w:t>
      </w:r>
    </w:p>
    <w:p w:rsidR="00DE2E17" w:rsidRPr="00DE2E17" w:rsidRDefault="00DE2E17" w:rsidP="00DE2E17">
      <w:pPr>
        <w:ind w:left="360"/>
        <w:rPr>
          <w:szCs w:val="24"/>
        </w:rPr>
      </w:pPr>
      <w:r w:rsidRPr="00DE2E17">
        <w:rPr>
          <w:szCs w:val="24"/>
        </w:rPr>
        <w:t xml:space="preserve">Ю. И. Коваль «Приключения Васи </w:t>
      </w:r>
      <w:proofErr w:type="spellStart"/>
      <w:r w:rsidRPr="00DE2E17">
        <w:rPr>
          <w:szCs w:val="24"/>
        </w:rPr>
        <w:t>Куролесова</w:t>
      </w:r>
      <w:proofErr w:type="spellEnd"/>
      <w:r w:rsidRPr="00DE2E17">
        <w:rPr>
          <w:szCs w:val="24"/>
        </w:rPr>
        <w:t>»</w:t>
      </w:r>
    </w:p>
    <w:p w:rsidR="00DE2E17" w:rsidRDefault="00DE2E17" w:rsidP="00DE2E17">
      <w:pPr>
        <w:ind w:left="900" w:right="5394"/>
        <w:jc w:val="center"/>
        <w:rPr>
          <w:sz w:val="28"/>
          <w:szCs w:val="28"/>
        </w:rPr>
      </w:pPr>
      <w:r>
        <w:rPr>
          <w:sz w:val="28"/>
          <w:szCs w:val="28"/>
        </w:rPr>
        <w:t xml:space="preserve">                                                                                                                                               </w:t>
      </w:r>
    </w:p>
    <w:p w:rsidR="00DE2E17" w:rsidRDefault="00DE2E17" w:rsidP="00DE2E17">
      <w:pPr>
        <w:tabs>
          <w:tab w:val="left" w:pos="11750"/>
        </w:tabs>
        <w:ind w:right="-145"/>
        <w:jc w:val="center"/>
        <w:rPr>
          <w:sz w:val="28"/>
          <w:szCs w:val="28"/>
        </w:rPr>
      </w:pPr>
    </w:p>
    <w:p w:rsidR="00DE2E17" w:rsidRDefault="00DE2E17" w:rsidP="00DE2E17">
      <w:pPr>
        <w:tabs>
          <w:tab w:val="left" w:pos="11750"/>
        </w:tabs>
        <w:ind w:right="-145"/>
        <w:jc w:val="center"/>
        <w:rPr>
          <w:sz w:val="28"/>
          <w:szCs w:val="28"/>
        </w:rPr>
      </w:pPr>
    </w:p>
    <w:p w:rsidR="00DE2E17" w:rsidRDefault="00DE2E17" w:rsidP="00DE2E17">
      <w:pPr>
        <w:tabs>
          <w:tab w:val="left" w:pos="11750"/>
        </w:tabs>
        <w:ind w:right="-145"/>
        <w:jc w:val="center"/>
        <w:rPr>
          <w:b/>
          <w:sz w:val="36"/>
          <w:szCs w:val="36"/>
        </w:rPr>
      </w:pPr>
      <w:r>
        <w:rPr>
          <w:sz w:val="28"/>
          <w:szCs w:val="28"/>
        </w:rPr>
        <w:t xml:space="preserve">  </w:t>
      </w:r>
      <w:r>
        <w:rPr>
          <w:b/>
          <w:sz w:val="36"/>
          <w:szCs w:val="36"/>
        </w:rPr>
        <w:t>Календарно – тематический план</w:t>
      </w:r>
    </w:p>
    <w:p w:rsidR="00DE2E17" w:rsidRDefault="00DE2E17" w:rsidP="00DE2E17">
      <w:pPr>
        <w:tabs>
          <w:tab w:val="left" w:pos="11750"/>
        </w:tabs>
        <w:ind w:right="-145"/>
        <w:jc w:val="center"/>
        <w:rPr>
          <w:sz w:val="28"/>
          <w:szCs w:val="28"/>
        </w:rPr>
      </w:pPr>
      <w:r>
        <w:rPr>
          <w:sz w:val="32"/>
          <w:szCs w:val="32"/>
        </w:rPr>
        <w:t>Предмет – чтение и развитие речи 9 класс</w:t>
      </w:r>
      <w:r>
        <w:rPr>
          <w:sz w:val="28"/>
          <w:szCs w:val="28"/>
        </w:rPr>
        <w:t xml:space="preserve"> </w:t>
      </w:r>
    </w:p>
    <w:p w:rsidR="00DE2E17" w:rsidRDefault="00DE2E17" w:rsidP="00DE2E17">
      <w:pPr>
        <w:tabs>
          <w:tab w:val="left" w:pos="11750"/>
        </w:tabs>
        <w:ind w:right="-145"/>
        <w:jc w:val="center"/>
        <w:rPr>
          <w:sz w:val="28"/>
          <w:szCs w:val="28"/>
        </w:rPr>
      </w:pPr>
      <w:r>
        <w:rPr>
          <w:sz w:val="28"/>
          <w:szCs w:val="28"/>
        </w:rPr>
        <w:t>Количество часов по учебному плану</w:t>
      </w:r>
    </w:p>
    <w:p w:rsidR="00DE2E17" w:rsidRDefault="00DE2E17" w:rsidP="00DE2E17">
      <w:pPr>
        <w:tabs>
          <w:tab w:val="left" w:pos="11750"/>
        </w:tabs>
        <w:ind w:right="-145"/>
        <w:jc w:val="center"/>
        <w:rPr>
          <w:sz w:val="28"/>
          <w:szCs w:val="28"/>
        </w:rPr>
      </w:pPr>
      <w:r>
        <w:rPr>
          <w:sz w:val="28"/>
          <w:szCs w:val="28"/>
        </w:rPr>
        <w:t>в неделю - 3 часа; в год – 102 часа</w:t>
      </w:r>
    </w:p>
    <w:p w:rsidR="00DE2E17" w:rsidRDefault="00DE2E17" w:rsidP="00DE2E17">
      <w:pPr>
        <w:ind w:left="3060" w:right="5394" w:hanging="3060"/>
        <w:rPr>
          <w:sz w:val="28"/>
          <w:szCs w:val="28"/>
        </w:rPr>
      </w:pPr>
    </w:p>
    <w:tbl>
      <w:tblPr>
        <w:tblW w:w="15417" w:type="dxa"/>
        <w:tblLayout w:type="fixed"/>
        <w:tblLook w:val="04A0" w:firstRow="1" w:lastRow="0" w:firstColumn="1" w:lastColumn="0" w:noHBand="0" w:noVBand="1"/>
      </w:tblPr>
      <w:tblGrid>
        <w:gridCol w:w="1198"/>
        <w:gridCol w:w="3251"/>
        <w:gridCol w:w="1105"/>
        <w:gridCol w:w="2131"/>
        <w:gridCol w:w="2737"/>
        <w:gridCol w:w="3294"/>
        <w:gridCol w:w="1701"/>
      </w:tblGrid>
      <w:tr w:rsidR="00DE2E17" w:rsidTr="00DE2E17">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w:t>
            </w:r>
          </w:p>
        </w:tc>
        <w:tc>
          <w:tcPr>
            <w:tcW w:w="3251" w:type="dxa"/>
            <w:tcBorders>
              <w:top w:val="single" w:sz="4" w:space="0" w:color="000000"/>
              <w:left w:val="single" w:sz="4" w:space="0" w:color="000000"/>
              <w:bottom w:val="single" w:sz="4" w:space="0" w:color="000000"/>
            </w:tcBorders>
          </w:tcPr>
          <w:p w:rsidR="00DE2E17" w:rsidRDefault="00DE2E17" w:rsidP="002B500E">
            <w:pPr>
              <w:jc w:val="center"/>
              <w:rPr>
                <w:b/>
              </w:rPr>
            </w:pPr>
            <w:r>
              <w:rPr>
                <w:b/>
              </w:rPr>
              <w:t>Содержание материала</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Часы</w:t>
            </w:r>
          </w:p>
        </w:tc>
        <w:tc>
          <w:tcPr>
            <w:tcW w:w="2131" w:type="dxa"/>
            <w:tcBorders>
              <w:top w:val="single" w:sz="4" w:space="0" w:color="000000"/>
              <w:left w:val="single" w:sz="4" w:space="0" w:color="000000"/>
              <w:bottom w:val="single" w:sz="4" w:space="0" w:color="000000"/>
            </w:tcBorders>
          </w:tcPr>
          <w:p w:rsidR="00DE2E17" w:rsidRDefault="00DE2E17" w:rsidP="002B500E">
            <w:pPr>
              <w:jc w:val="center"/>
              <w:rPr>
                <w:b/>
              </w:rPr>
            </w:pPr>
            <w:r>
              <w:rPr>
                <w:b/>
              </w:rPr>
              <w:t>Словарная работа</w:t>
            </w:r>
          </w:p>
        </w:tc>
        <w:tc>
          <w:tcPr>
            <w:tcW w:w="2737" w:type="dxa"/>
            <w:tcBorders>
              <w:top w:val="single" w:sz="4" w:space="0" w:color="000000"/>
              <w:left w:val="single" w:sz="4" w:space="0" w:color="000000"/>
              <w:bottom w:val="single" w:sz="4" w:space="0" w:color="000000"/>
            </w:tcBorders>
          </w:tcPr>
          <w:p w:rsidR="00DE2E17" w:rsidRDefault="00DE2E17" w:rsidP="002B500E">
            <w:pPr>
              <w:rPr>
                <w:b/>
              </w:rPr>
            </w:pPr>
            <w:r>
              <w:rPr>
                <w:b/>
              </w:rPr>
              <w:t>Наглядность</w:t>
            </w:r>
          </w:p>
        </w:tc>
        <w:tc>
          <w:tcPr>
            <w:tcW w:w="3294" w:type="dxa"/>
            <w:tcBorders>
              <w:top w:val="single" w:sz="4" w:space="0" w:color="000000"/>
              <w:left w:val="single" w:sz="4" w:space="0" w:color="000000"/>
              <w:bottom w:val="single" w:sz="4" w:space="0" w:color="000000"/>
            </w:tcBorders>
          </w:tcPr>
          <w:p w:rsidR="00DE2E17" w:rsidRDefault="00DE2E17" w:rsidP="002B500E">
            <w:pPr>
              <w:jc w:val="center"/>
              <w:rPr>
                <w:b/>
              </w:rPr>
            </w:pPr>
            <w:r>
              <w:rPr>
                <w:b/>
              </w:rPr>
              <w:t>Развитие речи</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pPr>
              <w:jc w:val="center"/>
              <w:rPr>
                <w:b/>
              </w:rPr>
            </w:pPr>
            <w:r>
              <w:rPr>
                <w:b/>
              </w:rPr>
              <w:t>Дата</w:t>
            </w:r>
            <w:bookmarkStart w:id="127" w:name="_GoBack"/>
            <w:bookmarkEnd w:id="127"/>
          </w:p>
        </w:tc>
      </w:tr>
      <w:tr w:rsidR="00DE2E17" w:rsidTr="00DE2E17">
        <w:trPr>
          <w:trHeight w:val="508"/>
        </w:trPr>
        <w:tc>
          <w:tcPr>
            <w:tcW w:w="15417" w:type="dxa"/>
            <w:gridSpan w:val="7"/>
            <w:tcBorders>
              <w:top w:val="single" w:sz="4" w:space="0" w:color="000000"/>
              <w:left w:val="single" w:sz="4" w:space="0" w:color="000000"/>
              <w:bottom w:val="single" w:sz="4" w:space="0" w:color="000000"/>
              <w:right w:val="single" w:sz="4" w:space="0" w:color="000000"/>
            </w:tcBorders>
          </w:tcPr>
          <w:p w:rsidR="00DE2E17" w:rsidRDefault="00DE2E17" w:rsidP="002B500E">
            <w:pPr>
              <w:jc w:val="center"/>
              <w:rPr>
                <w:b/>
              </w:rPr>
            </w:pPr>
            <w:r>
              <w:rPr>
                <w:b/>
              </w:rPr>
              <w:t>Первая четверть - 21 ч.</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p>
        </w:tc>
        <w:tc>
          <w:tcPr>
            <w:tcW w:w="3251" w:type="dxa"/>
            <w:tcBorders>
              <w:top w:val="single" w:sz="4" w:space="0" w:color="000000"/>
              <w:left w:val="single" w:sz="4" w:space="0" w:color="000000"/>
              <w:bottom w:val="single" w:sz="4" w:space="0" w:color="000000"/>
            </w:tcBorders>
          </w:tcPr>
          <w:p w:rsidR="00DE2E17" w:rsidRDefault="00DE2E17" w:rsidP="002B500E">
            <w:r>
              <w:t>Устное народное творчество</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tc>
        <w:tc>
          <w:tcPr>
            <w:tcW w:w="2737" w:type="dxa"/>
            <w:vMerge w:val="restart"/>
            <w:tcBorders>
              <w:top w:val="single" w:sz="0" w:space="0" w:color="000000"/>
              <w:left w:val="single" w:sz="0" w:space="0" w:color="000000"/>
              <w:bottom w:val="single" w:sz="0" w:space="0" w:color="000000"/>
            </w:tcBorders>
          </w:tcPr>
          <w:p w:rsidR="00DE2E17" w:rsidRDefault="00DE2E17" w:rsidP="002B500E">
            <w:r>
              <w:t xml:space="preserve">Портреты авторов, </w:t>
            </w:r>
          </w:p>
          <w:p w:rsidR="00DE2E17" w:rsidRDefault="00DE2E17" w:rsidP="002B500E">
            <w:r>
              <w:t>выставки книг,</w:t>
            </w:r>
          </w:p>
          <w:p w:rsidR="00DE2E17" w:rsidRDefault="00DE2E17" w:rsidP="002B500E">
            <w:r>
              <w:t>иллюстрации,</w:t>
            </w:r>
          </w:p>
          <w:p w:rsidR="00DE2E17" w:rsidRDefault="00DE2E17" w:rsidP="002B500E">
            <w:r>
              <w:t>репродукции картин</w:t>
            </w:r>
          </w:p>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r>
              <w:t xml:space="preserve">Портреты авторов, </w:t>
            </w:r>
          </w:p>
          <w:p w:rsidR="00DE2E17" w:rsidRDefault="00DE2E17" w:rsidP="002B500E">
            <w:r>
              <w:t>выставки книг,</w:t>
            </w:r>
          </w:p>
          <w:p w:rsidR="00DE2E17" w:rsidRDefault="00DE2E17" w:rsidP="002B500E">
            <w:r>
              <w:t>иллюстрации,</w:t>
            </w:r>
          </w:p>
          <w:p w:rsidR="00DE2E17" w:rsidRDefault="00DE2E17" w:rsidP="002B500E">
            <w:r>
              <w:t>репродукции картин</w:t>
            </w:r>
          </w:p>
        </w:tc>
        <w:tc>
          <w:tcPr>
            <w:tcW w:w="3294" w:type="dxa"/>
            <w:tcBorders>
              <w:top w:val="single" w:sz="4" w:space="0" w:color="000000"/>
              <w:left w:val="single" w:sz="4" w:space="0" w:color="000000"/>
              <w:bottom w:val="single" w:sz="4" w:space="0" w:color="000000"/>
            </w:tcBorders>
          </w:tcPr>
          <w:p w:rsidR="00DE2E17" w:rsidRDefault="00DE2E17" w:rsidP="002B500E"/>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11.09</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w:t>
            </w:r>
          </w:p>
        </w:tc>
        <w:tc>
          <w:tcPr>
            <w:tcW w:w="3251" w:type="dxa"/>
            <w:tcBorders>
              <w:left w:val="single" w:sz="4" w:space="0" w:color="000000"/>
              <w:bottom w:val="single" w:sz="4" w:space="0" w:color="000000"/>
            </w:tcBorders>
          </w:tcPr>
          <w:p w:rsidR="00DE2E17" w:rsidRDefault="00DE2E17" w:rsidP="002B500E">
            <w:r>
              <w:t xml:space="preserve"> Русские народные песни</w:t>
            </w:r>
          </w:p>
          <w:p w:rsidR="00DE2E17" w:rsidRDefault="00DE2E17" w:rsidP="002B500E">
            <w:r>
              <w:t>«Колыбельная»</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 xml:space="preserve">  почивай</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 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r>
              <w:t>13.09</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 xml:space="preserve"> 2</w:t>
            </w:r>
          </w:p>
        </w:tc>
        <w:tc>
          <w:tcPr>
            <w:tcW w:w="3251" w:type="dxa"/>
            <w:tcBorders>
              <w:top w:val="single" w:sz="4" w:space="0" w:color="000000"/>
              <w:left w:val="single" w:sz="4" w:space="0" w:color="000000"/>
              <w:bottom w:val="single" w:sz="4" w:space="0" w:color="000000"/>
            </w:tcBorders>
          </w:tcPr>
          <w:p w:rsidR="00DE2E17" w:rsidRDefault="00DE2E17" w:rsidP="002B500E">
            <w:r>
              <w:t xml:space="preserve"> «За морем синичка…»</w:t>
            </w:r>
          </w:p>
          <w:p w:rsidR="00DE2E17" w:rsidRDefault="00DE2E17" w:rsidP="002B500E"/>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w:t>
            </w:r>
            <w:proofErr w:type="gramStart"/>
            <w:r>
              <w:t>вертлявая</w:t>
            </w:r>
            <w:proofErr w:type="gramEnd"/>
            <w:r>
              <w:t xml:space="preserve"> </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Объяснить характер песни</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15.09</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 xml:space="preserve"> 3</w:t>
            </w:r>
          </w:p>
        </w:tc>
        <w:tc>
          <w:tcPr>
            <w:tcW w:w="3251" w:type="dxa"/>
            <w:tcBorders>
              <w:top w:val="single" w:sz="4" w:space="0" w:color="000000"/>
              <w:left w:val="single" w:sz="4" w:space="0" w:color="000000"/>
              <w:bottom w:val="single" w:sz="4" w:space="0" w:color="000000"/>
            </w:tcBorders>
          </w:tcPr>
          <w:p w:rsidR="00DE2E17" w:rsidRDefault="00DE2E17" w:rsidP="002B500E">
            <w:r>
              <w:t xml:space="preserve"> Былина  «На заставе богатырской»</w:t>
            </w:r>
          </w:p>
          <w:p w:rsidR="00DE2E17" w:rsidRDefault="00DE2E17" w:rsidP="002B500E"/>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застава, есаул, атаман, палица</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Пересказать по плану </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18.09</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4</w:t>
            </w:r>
          </w:p>
        </w:tc>
        <w:tc>
          <w:tcPr>
            <w:tcW w:w="3251" w:type="dxa"/>
            <w:tcBorders>
              <w:top w:val="single" w:sz="4" w:space="0" w:color="000000"/>
              <w:left w:val="single" w:sz="4" w:space="0" w:color="000000"/>
              <w:bottom w:val="single" w:sz="4" w:space="0" w:color="000000"/>
            </w:tcBorders>
          </w:tcPr>
          <w:p w:rsidR="00DE2E17" w:rsidRDefault="00DE2E17" w:rsidP="002B500E">
            <w:r>
              <w:t xml:space="preserve"> «</w:t>
            </w:r>
            <w:proofErr w:type="gramStart"/>
            <w:r>
              <w:t>Сказка про Василису</w:t>
            </w:r>
            <w:proofErr w:type="gramEnd"/>
            <w:r>
              <w:t xml:space="preserve"> Премудрую»</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3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лампада </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pPr>
              <w:rPr>
                <w:b/>
              </w:rPr>
            </w:pPr>
            <w:r>
              <w:t xml:space="preserve">Пересказать по плану  </w:t>
            </w: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 xml:space="preserve">20.09 </w:t>
            </w:r>
          </w:p>
          <w:p w:rsidR="00DE2E17" w:rsidRDefault="00DE2E17" w:rsidP="002B500E">
            <w:r>
              <w:t>22.09</w:t>
            </w:r>
          </w:p>
          <w:p w:rsidR="00DE2E17" w:rsidRDefault="00DE2E17" w:rsidP="002B500E">
            <w:r>
              <w:t>25.09</w:t>
            </w:r>
          </w:p>
        </w:tc>
      </w:tr>
      <w:tr w:rsidR="00DE2E17" w:rsidTr="00DE2E17">
        <w:trPr>
          <w:cantSplit/>
          <w:trHeight w:val="748"/>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5</w:t>
            </w:r>
          </w:p>
        </w:tc>
        <w:tc>
          <w:tcPr>
            <w:tcW w:w="3251" w:type="dxa"/>
            <w:tcBorders>
              <w:top w:val="single" w:sz="4" w:space="0" w:color="000000"/>
              <w:left w:val="single" w:sz="4" w:space="0" w:color="000000"/>
              <w:bottom w:val="single" w:sz="4" w:space="0" w:color="000000"/>
            </w:tcBorders>
          </w:tcPr>
          <w:p w:rsidR="00DE2E17" w:rsidRDefault="00DE2E17" w:rsidP="002B500E">
            <w:r>
              <w:t xml:space="preserve"> Русская народная сказка «Лиса и тетерев»</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указ</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Читать по ролям. Пересказать прочитанное</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27.09</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lastRenderedPageBreak/>
              <w:t>6</w:t>
            </w:r>
          </w:p>
        </w:tc>
        <w:tc>
          <w:tcPr>
            <w:tcW w:w="3251" w:type="dxa"/>
            <w:tcBorders>
              <w:top w:val="single" w:sz="4" w:space="0" w:color="000000"/>
              <w:left w:val="single" w:sz="4" w:space="0" w:color="000000"/>
              <w:bottom w:val="single" w:sz="4" w:space="0" w:color="000000"/>
            </w:tcBorders>
          </w:tcPr>
          <w:p w:rsidR="00DE2E17" w:rsidRDefault="00DE2E17" w:rsidP="002B500E">
            <w:r>
              <w:t>Внеклассное чтение «Сказки народов мира»</w:t>
            </w:r>
          </w:p>
          <w:p w:rsidR="00DE2E17" w:rsidRDefault="00DE2E17" w:rsidP="002B500E"/>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pPr>
              <w:rPr>
                <w:b/>
              </w:rPr>
            </w:pPr>
            <w:r>
              <w:t xml:space="preserve">  </w:t>
            </w: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29.09</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lastRenderedPageBreak/>
              <w:t>7</w:t>
            </w:r>
          </w:p>
        </w:tc>
        <w:tc>
          <w:tcPr>
            <w:tcW w:w="3251" w:type="dxa"/>
            <w:tcBorders>
              <w:top w:val="single" w:sz="4" w:space="0" w:color="000000"/>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В. А. Жуковского</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поселянка</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Ответить на вопросы</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02.10</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8</w:t>
            </w:r>
          </w:p>
        </w:tc>
        <w:tc>
          <w:tcPr>
            <w:tcW w:w="3251" w:type="dxa"/>
            <w:tcBorders>
              <w:top w:val="single" w:sz="4" w:space="0" w:color="000000"/>
              <w:left w:val="single" w:sz="4" w:space="0" w:color="000000"/>
              <w:bottom w:val="single" w:sz="4" w:space="0" w:color="000000"/>
            </w:tcBorders>
          </w:tcPr>
          <w:p w:rsidR="00DE2E17" w:rsidRDefault="00DE2E17" w:rsidP="002B500E">
            <w:r>
              <w:t xml:space="preserve"> В. А. Жуковский «Три пояса»</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2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посадник, гусли</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Читать по ролям</w:t>
            </w:r>
          </w:p>
          <w:p w:rsidR="00DE2E17" w:rsidRDefault="00DE2E17" w:rsidP="002B500E">
            <w:pPr>
              <w:rPr>
                <w:b/>
                <w:bCs/>
              </w:rPr>
            </w:pPr>
            <w:r>
              <w:rPr>
                <w:b/>
                <w:bCs/>
              </w:rPr>
              <w:t xml:space="preserve">Отзыв на сказку по плану </w:t>
            </w:r>
          </w:p>
          <w:p w:rsidR="00DE2E17" w:rsidRDefault="00DE2E17" w:rsidP="002B500E">
            <w:pPr>
              <w:rPr>
                <w:b/>
                <w:bCs/>
              </w:rPr>
            </w:pPr>
            <w:r>
              <w:rPr>
                <w:b/>
                <w:bCs/>
              </w:rPr>
              <w:t>1 ч.</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04.10</w:t>
            </w:r>
          </w:p>
          <w:p w:rsidR="00DE2E17" w:rsidRDefault="00DE2E17" w:rsidP="002B500E">
            <w:r>
              <w:t>06.10</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9</w:t>
            </w:r>
          </w:p>
        </w:tc>
        <w:tc>
          <w:tcPr>
            <w:tcW w:w="3251" w:type="dxa"/>
            <w:tcBorders>
              <w:top w:val="single" w:sz="4" w:space="0" w:color="000000"/>
              <w:left w:val="single" w:sz="4" w:space="0" w:color="000000"/>
              <w:bottom w:val="single" w:sz="4" w:space="0" w:color="000000"/>
            </w:tcBorders>
          </w:tcPr>
          <w:p w:rsidR="00DE2E17" w:rsidRDefault="00DE2E17" w:rsidP="002B500E">
            <w:proofErr w:type="spellStart"/>
            <w:r>
              <w:t>И.А.Крылов</w:t>
            </w:r>
            <w:proofErr w:type="spellEnd"/>
            <w:r>
              <w:t>. Биографическая справка</w:t>
            </w:r>
          </w:p>
          <w:p w:rsidR="00DE2E17" w:rsidRDefault="00DE2E17" w:rsidP="002B500E"/>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мораль</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Ответить на вопросы</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09.10</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10</w:t>
            </w:r>
          </w:p>
        </w:tc>
        <w:tc>
          <w:tcPr>
            <w:tcW w:w="3251" w:type="dxa"/>
            <w:tcBorders>
              <w:top w:val="single" w:sz="4" w:space="0" w:color="000000"/>
              <w:left w:val="single" w:sz="4" w:space="0" w:color="000000"/>
              <w:bottom w:val="single" w:sz="4" w:space="0" w:color="000000"/>
            </w:tcBorders>
          </w:tcPr>
          <w:p w:rsidR="00DE2E17" w:rsidRDefault="00DE2E17" w:rsidP="002B500E">
            <w:r>
              <w:t>И. А. Крылов «Кот и повар»</w:t>
            </w:r>
          </w:p>
          <w:p w:rsidR="00DE2E17" w:rsidRDefault="00DE2E17" w:rsidP="002B500E"/>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ритор, нравоучение</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Выразительно читать</w:t>
            </w:r>
          </w:p>
          <w:p w:rsidR="00DE2E17" w:rsidRDefault="00DE2E17" w:rsidP="002B500E"/>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11.10</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11</w:t>
            </w:r>
          </w:p>
        </w:tc>
        <w:tc>
          <w:tcPr>
            <w:tcW w:w="3251" w:type="dxa"/>
            <w:tcBorders>
              <w:left w:val="single" w:sz="4" w:space="0" w:color="000000"/>
              <w:bottom w:val="single" w:sz="4" w:space="0" w:color="000000"/>
            </w:tcBorders>
          </w:tcPr>
          <w:p w:rsidR="00DE2E17" w:rsidRDefault="00DE2E17" w:rsidP="002B500E">
            <w:r>
              <w:t xml:space="preserve">Жизненность басен </w:t>
            </w:r>
            <w:proofErr w:type="spellStart"/>
            <w:r>
              <w:t>И.Крылова</w:t>
            </w:r>
            <w:proofErr w:type="spellEnd"/>
            <w:r>
              <w:t>. Урок викторина (обобщающий)</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0" w:space="0" w:color="000000"/>
              <w:bottom w:val="single" w:sz="0"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Чтение наизусть басни по выбору учащихся</w:t>
            </w:r>
          </w:p>
        </w:tc>
        <w:tc>
          <w:tcPr>
            <w:tcW w:w="1701" w:type="dxa"/>
            <w:tcBorders>
              <w:left w:val="single" w:sz="4" w:space="0" w:color="000000"/>
              <w:bottom w:val="single" w:sz="4" w:space="0" w:color="000000"/>
              <w:right w:val="single" w:sz="4" w:space="0" w:color="000000"/>
            </w:tcBorders>
          </w:tcPr>
          <w:p w:rsidR="00DE2E17" w:rsidRDefault="00DE2E17" w:rsidP="002B500E">
            <w:r>
              <w:t>13.10</w:t>
            </w:r>
          </w:p>
        </w:tc>
      </w:tr>
      <w:tr w:rsidR="00DE2E17" w:rsidTr="00DE2E17">
        <w:trPr>
          <w:cantSplit/>
          <w:trHeight w:val="884"/>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12</w:t>
            </w:r>
          </w:p>
        </w:tc>
        <w:tc>
          <w:tcPr>
            <w:tcW w:w="3251" w:type="dxa"/>
            <w:tcBorders>
              <w:top w:val="single" w:sz="4" w:space="0" w:color="000000"/>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А. С. Пушкина</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Самостоятельное чтение</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16.10</w:t>
            </w:r>
          </w:p>
        </w:tc>
      </w:tr>
      <w:tr w:rsidR="00DE2E17" w:rsidTr="00DE2E17">
        <w:trPr>
          <w:cantSplit/>
          <w:trHeight w:val="884"/>
        </w:trPr>
        <w:tc>
          <w:tcPr>
            <w:tcW w:w="1198" w:type="dxa"/>
            <w:tcBorders>
              <w:left w:val="single" w:sz="4" w:space="0" w:color="000000"/>
              <w:bottom w:val="single" w:sz="4" w:space="0" w:color="000000"/>
            </w:tcBorders>
          </w:tcPr>
          <w:p w:rsidR="00DE2E17" w:rsidRDefault="00DE2E17" w:rsidP="002B500E">
            <w:pPr>
              <w:rPr>
                <w:b/>
              </w:rPr>
            </w:pPr>
            <w:r>
              <w:rPr>
                <w:b/>
              </w:rPr>
              <w:t>13</w:t>
            </w:r>
          </w:p>
        </w:tc>
        <w:tc>
          <w:tcPr>
            <w:tcW w:w="3251" w:type="dxa"/>
            <w:tcBorders>
              <w:left w:val="single" w:sz="4" w:space="0" w:color="000000"/>
              <w:bottom w:val="single" w:sz="4" w:space="0" w:color="000000"/>
            </w:tcBorders>
          </w:tcPr>
          <w:p w:rsidR="00DE2E17" w:rsidRDefault="00DE2E17" w:rsidP="002B500E">
            <w:r>
              <w:t>Вспоминание друзей о поэте.</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0" w:space="0" w:color="000000"/>
              <w:bottom w:val="single" w:sz="0"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Пересказ эпизода по картине Н.Н. </w:t>
            </w:r>
            <w:proofErr w:type="spellStart"/>
            <w:r>
              <w:t>Ге</w:t>
            </w:r>
            <w:proofErr w:type="spellEnd"/>
            <w:r>
              <w:t xml:space="preserve"> «И.И. </w:t>
            </w:r>
            <w:proofErr w:type="spellStart"/>
            <w:r>
              <w:t>Пущин</w:t>
            </w:r>
            <w:proofErr w:type="spellEnd"/>
            <w:r>
              <w:t xml:space="preserve"> в гостях у А.С. Пушкина в селе Михайловское»</w:t>
            </w:r>
          </w:p>
        </w:tc>
        <w:tc>
          <w:tcPr>
            <w:tcW w:w="1701" w:type="dxa"/>
            <w:tcBorders>
              <w:left w:val="single" w:sz="4" w:space="0" w:color="000000"/>
              <w:bottom w:val="single" w:sz="4" w:space="0" w:color="000000"/>
              <w:right w:val="single" w:sz="4" w:space="0" w:color="000000"/>
            </w:tcBorders>
          </w:tcPr>
          <w:p w:rsidR="00DE2E17" w:rsidRDefault="00DE2E17" w:rsidP="002B500E">
            <w:r>
              <w:t>18.10</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lastRenderedPageBreak/>
              <w:t>14</w:t>
            </w:r>
          </w:p>
        </w:tc>
        <w:tc>
          <w:tcPr>
            <w:tcW w:w="3251" w:type="dxa"/>
            <w:tcBorders>
              <w:top w:val="single" w:sz="4" w:space="0" w:color="000000"/>
              <w:left w:val="single" w:sz="4" w:space="0" w:color="000000"/>
              <w:bottom w:val="single" w:sz="4" w:space="0" w:color="000000"/>
            </w:tcBorders>
          </w:tcPr>
          <w:p w:rsidR="00DE2E17" w:rsidRDefault="00DE2E17" w:rsidP="002B500E">
            <w:r>
              <w:t xml:space="preserve"> А. С. Пушкин «Руслан и Людмила»</w:t>
            </w:r>
          </w:p>
          <w:p w:rsidR="00DE2E17" w:rsidRDefault="00DE2E17" w:rsidP="002B500E"/>
          <w:p w:rsidR="00DE2E17" w:rsidRDefault="00DE2E17" w:rsidP="002B500E">
            <w:pPr>
              <w:rPr>
                <w:b/>
                <w:bCs/>
              </w:rPr>
            </w:pP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4 ч.</w:t>
            </w:r>
          </w:p>
        </w:tc>
        <w:tc>
          <w:tcPr>
            <w:tcW w:w="2131" w:type="dxa"/>
            <w:tcBorders>
              <w:top w:val="single" w:sz="4" w:space="0" w:color="000000"/>
              <w:left w:val="single" w:sz="4" w:space="0" w:color="000000"/>
              <w:bottom w:val="single" w:sz="4" w:space="0" w:color="000000"/>
            </w:tcBorders>
          </w:tcPr>
          <w:p w:rsidR="00DE2E17" w:rsidRDefault="00DE2E17" w:rsidP="002B500E">
            <w:r>
              <w:t>чертог, фимиам, персы, риза, арап, десница</w:t>
            </w:r>
          </w:p>
          <w:p w:rsidR="00DE2E17" w:rsidRDefault="00DE2E17" w:rsidP="002B500E"/>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rPr>
                <w:b/>
              </w:rPr>
              <w:t xml:space="preserve">   </w:t>
            </w:r>
            <w:r>
              <w:t>Читать по ролям</w:t>
            </w:r>
          </w:p>
          <w:p w:rsidR="00DE2E17" w:rsidRDefault="00DE2E17" w:rsidP="002B500E">
            <w:r>
              <w:t>Подготовить рассказ о Руслане и Людмиле</w:t>
            </w:r>
          </w:p>
          <w:p w:rsidR="00DE2E17" w:rsidRDefault="00DE2E17" w:rsidP="002B500E">
            <w:pPr>
              <w:rPr>
                <w:b/>
              </w:rPr>
            </w:pP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20.10</w:t>
            </w:r>
          </w:p>
          <w:p w:rsidR="00DE2E17" w:rsidRDefault="00DE2E17" w:rsidP="002B500E">
            <w:r>
              <w:t>23.10</w:t>
            </w:r>
          </w:p>
          <w:p w:rsidR="00DE2E17" w:rsidRDefault="00DE2E17" w:rsidP="002B500E">
            <w:r>
              <w:t>25.10</w:t>
            </w:r>
          </w:p>
          <w:p w:rsidR="00DE2E17" w:rsidRDefault="00DE2E17" w:rsidP="002B500E">
            <w:r>
              <w:t>27.10</w:t>
            </w:r>
          </w:p>
        </w:tc>
      </w:tr>
      <w:tr w:rsidR="00DE2E17" w:rsidTr="00DE2E17">
        <w:trPr>
          <w:trHeight w:val="323"/>
        </w:trPr>
        <w:tc>
          <w:tcPr>
            <w:tcW w:w="7685" w:type="dxa"/>
            <w:gridSpan w:val="4"/>
            <w:tcBorders>
              <w:top w:val="single" w:sz="4" w:space="0" w:color="000000"/>
              <w:left w:val="single" w:sz="4" w:space="0" w:color="000000"/>
              <w:bottom w:val="single" w:sz="4" w:space="0" w:color="000000"/>
            </w:tcBorders>
          </w:tcPr>
          <w:p w:rsidR="00DE2E17" w:rsidRDefault="00DE2E17" w:rsidP="002B500E">
            <w:pPr>
              <w:jc w:val="center"/>
              <w:rPr>
                <w:b/>
                <w:bCs/>
              </w:rPr>
            </w:pPr>
            <w:r>
              <w:rPr>
                <w:b/>
              </w:rPr>
              <w:t>Вторая четверть - 24 ч.</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4995" w:type="dxa"/>
            <w:gridSpan w:val="2"/>
            <w:tcBorders>
              <w:top w:val="single" w:sz="4" w:space="0" w:color="000000"/>
              <w:left w:val="single" w:sz="4" w:space="0" w:color="000000"/>
              <w:bottom w:val="single" w:sz="4" w:space="0" w:color="000000"/>
            </w:tcBorders>
          </w:tcPr>
          <w:p w:rsidR="00DE2E17" w:rsidRDefault="00DE2E17" w:rsidP="002B500E"/>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15</w:t>
            </w:r>
          </w:p>
        </w:tc>
        <w:tc>
          <w:tcPr>
            <w:tcW w:w="3251" w:type="dxa"/>
            <w:tcBorders>
              <w:top w:val="single" w:sz="4" w:space="0" w:color="000000"/>
              <w:left w:val="single" w:sz="4" w:space="0" w:color="000000"/>
              <w:bottom w:val="single" w:sz="4" w:space="0" w:color="000000"/>
            </w:tcBorders>
          </w:tcPr>
          <w:p w:rsidR="00DE2E17" w:rsidRDefault="00DE2E17" w:rsidP="002B500E">
            <w:r>
              <w:t xml:space="preserve"> А. С. Пушкин «Барышня-крестьянка»</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6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полотно, камердинер, борзая</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pPr>
              <w:rPr>
                <w:b/>
              </w:rPr>
            </w:pPr>
            <w:r>
              <w:t xml:space="preserve">  </w:t>
            </w:r>
            <w:r>
              <w:rPr>
                <w:b/>
              </w:rPr>
              <w:t>Работа по картине</w:t>
            </w:r>
          </w:p>
          <w:p w:rsidR="00DE2E17" w:rsidRDefault="00DE2E17" w:rsidP="002B500E">
            <w:pPr>
              <w:rPr>
                <w:b/>
              </w:rPr>
            </w:pPr>
            <w:r>
              <w:rPr>
                <w:b/>
              </w:rPr>
              <w:t xml:space="preserve"> И. Левитана «Золотая осень» </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06.11</w:t>
            </w:r>
          </w:p>
          <w:p w:rsidR="00DE2E17" w:rsidRDefault="00DE2E17" w:rsidP="002B500E">
            <w:r>
              <w:t>08.11</w:t>
            </w:r>
          </w:p>
          <w:p w:rsidR="00DE2E17" w:rsidRDefault="00DE2E17" w:rsidP="002B500E">
            <w:r>
              <w:t>10.11</w:t>
            </w:r>
          </w:p>
          <w:p w:rsidR="00DE2E17" w:rsidRDefault="00DE2E17" w:rsidP="002B500E">
            <w:r>
              <w:t>13.11</w:t>
            </w:r>
          </w:p>
          <w:p w:rsidR="00DE2E17" w:rsidRDefault="00DE2E17" w:rsidP="002B500E">
            <w:r>
              <w:t>15.11</w:t>
            </w:r>
          </w:p>
          <w:p w:rsidR="00DE2E17" w:rsidRDefault="00DE2E17" w:rsidP="002B500E">
            <w:r>
              <w:t>17.11</w:t>
            </w:r>
          </w:p>
        </w:tc>
      </w:tr>
      <w:tr w:rsidR="00DE2E17" w:rsidTr="00DE2E17">
        <w:trPr>
          <w:cantSplit/>
          <w:trHeight w:val="843"/>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14</w:t>
            </w:r>
          </w:p>
        </w:tc>
        <w:tc>
          <w:tcPr>
            <w:tcW w:w="3251" w:type="dxa"/>
            <w:tcBorders>
              <w:top w:val="single" w:sz="4" w:space="0" w:color="000000"/>
              <w:left w:val="single" w:sz="4" w:space="0" w:color="000000"/>
              <w:bottom w:val="single" w:sz="4" w:space="0" w:color="000000"/>
            </w:tcBorders>
          </w:tcPr>
          <w:p w:rsidR="00DE2E17" w:rsidRDefault="00DE2E17" w:rsidP="002B500E">
            <w:r>
              <w:t xml:space="preserve">Викторина по произведениям </w:t>
            </w:r>
          </w:p>
          <w:p w:rsidR="00DE2E17" w:rsidRDefault="00DE2E17" w:rsidP="002B500E">
            <w:r>
              <w:t>А. С. Пушкина</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 xml:space="preserve"> 20.11</w:t>
            </w:r>
          </w:p>
        </w:tc>
      </w:tr>
      <w:tr w:rsidR="00DE2E17" w:rsidTr="00DE2E17">
        <w:trPr>
          <w:cantSplit/>
        </w:trPr>
        <w:tc>
          <w:tcPr>
            <w:tcW w:w="1198" w:type="dxa"/>
            <w:tcBorders>
              <w:top w:val="single" w:sz="4" w:space="0" w:color="000000"/>
              <w:left w:val="single" w:sz="4" w:space="0" w:color="000000"/>
              <w:bottom w:val="single" w:sz="4" w:space="0" w:color="000000"/>
            </w:tcBorders>
          </w:tcPr>
          <w:p w:rsidR="00DE2E17" w:rsidRDefault="00DE2E17" w:rsidP="002B500E">
            <w:pPr>
              <w:rPr>
                <w:b/>
              </w:rPr>
            </w:pPr>
            <w:r>
              <w:rPr>
                <w:b/>
              </w:rPr>
              <w:t>15</w:t>
            </w:r>
          </w:p>
        </w:tc>
        <w:tc>
          <w:tcPr>
            <w:tcW w:w="3251" w:type="dxa"/>
            <w:tcBorders>
              <w:top w:val="single" w:sz="4" w:space="0" w:color="000000"/>
              <w:left w:val="single" w:sz="4" w:space="0" w:color="000000"/>
              <w:bottom w:val="single" w:sz="4" w:space="0" w:color="000000"/>
            </w:tcBorders>
          </w:tcPr>
          <w:p w:rsidR="00DE2E17" w:rsidRDefault="00DE2E17" w:rsidP="002B500E">
            <w:r>
              <w:t>Обобщающий урок по А.С. Пушкину</w:t>
            </w:r>
          </w:p>
        </w:tc>
        <w:tc>
          <w:tcPr>
            <w:tcW w:w="1105" w:type="dxa"/>
            <w:tcBorders>
              <w:top w:val="single" w:sz="4" w:space="0" w:color="000000"/>
              <w:left w:val="single" w:sz="4" w:space="0" w:color="000000"/>
              <w:bottom w:val="single" w:sz="4" w:space="0" w:color="000000"/>
            </w:tcBorders>
          </w:tcPr>
          <w:p w:rsidR="00DE2E17" w:rsidRDefault="00DE2E17" w:rsidP="002B500E">
            <w:pPr>
              <w:rPr>
                <w:b/>
              </w:rPr>
            </w:pPr>
            <w:r>
              <w:rPr>
                <w:b/>
              </w:rPr>
              <w:t>1 ч.</w:t>
            </w:r>
          </w:p>
        </w:tc>
        <w:tc>
          <w:tcPr>
            <w:tcW w:w="2131" w:type="dxa"/>
            <w:tcBorders>
              <w:top w:val="single" w:sz="4" w:space="0" w:color="000000"/>
              <w:left w:val="single" w:sz="4" w:space="0" w:color="000000"/>
              <w:bottom w:val="single" w:sz="4" w:space="0" w:color="000000"/>
            </w:tcBorders>
          </w:tcPr>
          <w:p w:rsidR="00DE2E17" w:rsidRDefault="00DE2E17" w:rsidP="002B500E">
            <w:r>
              <w:t xml:space="preserve">  </w:t>
            </w:r>
          </w:p>
        </w:tc>
        <w:tc>
          <w:tcPr>
            <w:tcW w:w="2737" w:type="dxa"/>
            <w:vMerge/>
            <w:tcBorders>
              <w:top w:val="single" w:sz="0" w:space="0" w:color="000000"/>
              <w:left w:val="single" w:sz="0" w:space="0" w:color="000000"/>
              <w:bottom w:val="single" w:sz="0" w:space="0" w:color="000000"/>
            </w:tcBorders>
          </w:tcPr>
          <w:p w:rsidR="00DE2E17" w:rsidRDefault="00DE2E17" w:rsidP="002B500E"/>
        </w:tc>
        <w:tc>
          <w:tcPr>
            <w:tcW w:w="3294" w:type="dxa"/>
            <w:tcBorders>
              <w:top w:val="single" w:sz="4" w:space="0" w:color="000000"/>
              <w:left w:val="single" w:sz="4" w:space="0" w:color="000000"/>
              <w:bottom w:val="single" w:sz="4" w:space="0" w:color="000000"/>
            </w:tcBorders>
          </w:tcPr>
          <w:p w:rsidR="00DE2E17" w:rsidRDefault="00DE2E17" w:rsidP="002B500E">
            <w:r>
              <w:t xml:space="preserve"> </w:t>
            </w:r>
          </w:p>
        </w:tc>
        <w:tc>
          <w:tcPr>
            <w:tcW w:w="1701" w:type="dxa"/>
            <w:tcBorders>
              <w:top w:val="single" w:sz="4" w:space="0" w:color="000000"/>
              <w:left w:val="single" w:sz="4" w:space="0" w:color="000000"/>
              <w:bottom w:val="single" w:sz="4" w:space="0" w:color="000000"/>
              <w:right w:val="single" w:sz="4" w:space="0" w:color="000000"/>
            </w:tcBorders>
          </w:tcPr>
          <w:p w:rsidR="00DE2E17" w:rsidRDefault="00DE2E17" w:rsidP="002B500E">
            <w:r>
              <w:t>22.11</w:t>
            </w:r>
          </w:p>
        </w:tc>
      </w:tr>
      <w:tr w:rsidR="00DE2E17" w:rsidTr="00DE2E17">
        <w:tc>
          <w:tcPr>
            <w:tcW w:w="1198" w:type="dxa"/>
            <w:tcBorders>
              <w:left w:val="single" w:sz="4" w:space="0" w:color="000000"/>
              <w:bottom w:val="single" w:sz="4" w:space="0" w:color="000000"/>
            </w:tcBorders>
          </w:tcPr>
          <w:p w:rsidR="00DE2E17" w:rsidRDefault="00DE2E17" w:rsidP="002B500E">
            <w:pPr>
              <w:rPr>
                <w:b/>
              </w:rPr>
            </w:pPr>
            <w:r>
              <w:rPr>
                <w:b/>
              </w:rPr>
              <w:t>1</w:t>
            </w:r>
          </w:p>
        </w:tc>
        <w:tc>
          <w:tcPr>
            <w:tcW w:w="3251" w:type="dxa"/>
            <w:tcBorders>
              <w:left w:val="single" w:sz="4" w:space="0" w:color="000000"/>
              <w:bottom w:val="single" w:sz="4" w:space="0" w:color="000000"/>
            </w:tcBorders>
          </w:tcPr>
          <w:p w:rsidR="00DE2E17" w:rsidRDefault="00DE2E17" w:rsidP="002B500E">
            <w:r>
              <w:t>Творчество и биография</w:t>
            </w:r>
          </w:p>
          <w:p w:rsidR="00DE2E17" w:rsidRDefault="00DE2E17" w:rsidP="002B500E">
            <w:r>
              <w:t xml:space="preserve"> М. Ю. Лермонтова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критик, период</w:t>
            </w:r>
          </w:p>
        </w:tc>
        <w:tc>
          <w:tcPr>
            <w:tcW w:w="2737" w:type="dxa"/>
            <w:tcBorders>
              <w:left w:val="single" w:sz="4" w:space="0" w:color="000000"/>
              <w:bottom w:val="single" w:sz="4" w:space="0" w:color="000000"/>
            </w:tcBorders>
          </w:tcPr>
          <w:p w:rsidR="00DE2E17" w:rsidRDefault="00DE2E17" w:rsidP="002B500E">
            <w:r>
              <w:t>портрет, выставка книг</w:t>
            </w:r>
          </w:p>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r>
              <w:t>24.11</w:t>
            </w:r>
          </w:p>
        </w:tc>
      </w:tr>
      <w:tr w:rsidR="00DE2E17" w:rsidTr="00DE2E17">
        <w:tc>
          <w:tcPr>
            <w:tcW w:w="1198" w:type="dxa"/>
            <w:tcBorders>
              <w:left w:val="single" w:sz="4" w:space="0" w:color="000000"/>
              <w:bottom w:val="single" w:sz="4" w:space="0" w:color="000000"/>
            </w:tcBorders>
          </w:tcPr>
          <w:p w:rsidR="00DE2E17" w:rsidRDefault="00DE2E17" w:rsidP="002B500E">
            <w:pPr>
              <w:rPr>
                <w:b/>
              </w:rPr>
            </w:pPr>
            <w:r>
              <w:rPr>
                <w:b/>
              </w:rPr>
              <w:t>2</w:t>
            </w:r>
          </w:p>
        </w:tc>
        <w:tc>
          <w:tcPr>
            <w:tcW w:w="3251" w:type="dxa"/>
            <w:tcBorders>
              <w:left w:val="single" w:sz="4" w:space="0" w:color="000000"/>
              <w:bottom w:val="single" w:sz="4" w:space="0" w:color="000000"/>
            </w:tcBorders>
          </w:tcPr>
          <w:p w:rsidR="00DE2E17" w:rsidRDefault="00DE2E17" w:rsidP="002B500E">
            <w:r>
              <w:t xml:space="preserve">М. Ю. Лермонтов </w:t>
            </w:r>
          </w:p>
          <w:p w:rsidR="00DE2E17" w:rsidRDefault="00DE2E17" w:rsidP="002B500E">
            <w:r>
              <w:t>« Тучи»</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изгнанник</w:t>
            </w:r>
          </w:p>
        </w:tc>
        <w:tc>
          <w:tcPr>
            <w:tcW w:w="2737" w:type="dxa"/>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Выучить наизусть</w:t>
            </w:r>
          </w:p>
        </w:tc>
        <w:tc>
          <w:tcPr>
            <w:tcW w:w="1701" w:type="dxa"/>
            <w:tcBorders>
              <w:left w:val="single" w:sz="4" w:space="0" w:color="000000"/>
              <w:bottom w:val="single" w:sz="4" w:space="0" w:color="000000"/>
              <w:right w:val="single" w:sz="4" w:space="0" w:color="000000"/>
            </w:tcBorders>
          </w:tcPr>
          <w:p w:rsidR="00DE2E17" w:rsidRDefault="00DE2E17" w:rsidP="002B500E">
            <w:r>
              <w:t>27.11</w:t>
            </w:r>
          </w:p>
        </w:tc>
      </w:tr>
      <w:tr w:rsidR="00DE2E17" w:rsidTr="00DE2E17">
        <w:tc>
          <w:tcPr>
            <w:tcW w:w="1198" w:type="dxa"/>
            <w:tcBorders>
              <w:left w:val="single" w:sz="4" w:space="0" w:color="000000"/>
              <w:bottom w:val="single" w:sz="4" w:space="0" w:color="000000"/>
            </w:tcBorders>
          </w:tcPr>
          <w:p w:rsidR="00DE2E17" w:rsidRDefault="00DE2E17" w:rsidP="002B500E">
            <w:pPr>
              <w:rPr>
                <w:b/>
              </w:rPr>
            </w:pPr>
            <w:r>
              <w:rPr>
                <w:b/>
              </w:rPr>
              <w:t>3</w:t>
            </w:r>
          </w:p>
        </w:tc>
        <w:tc>
          <w:tcPr>
            <w:tcW w:w="3251" w:type="dxa"/>
            <w:tcBorders>
              <w:left w:val="single" w:sz="4" w:space="0" w:color="000000"/>
              <w:bottom w:val="single" w:sz="4" w:space="0" w:color="000000"/>
            </w:tcBorders>
          </w:tcPr>
          <w:p w:rsidR="00DE2E17" w:rsidRDefault="00DE2E17" w:rsidP="002B500E">
            <w:r>
              <w:t xml:space="preserve">М. Ю. Лермонтов      </w:t>
            </w:r>
          </w:p>
          <w:p w:rsidR="00DE2E17" w:rsidRDefault="00DE2E17" w:rsidP="002B500E">
            <w:r>
              <w:t>«Баллада»</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rPr>
            </w:pPr>
            <w:r>
              <w:t xml:space="preserve"> </w:t>
            </w:r>
            <w:r>
              <w:rPr>
                <w:b/>
              </w:rP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r>
              <w:t>29.11</w:t>
            </w:r>
          </w:p>
        </w:tc>
      </w:tr>
      <w:tr w:rsidR="00DE2E17" w:rsidTr="00DE2E17">
        <w:tc>
          <w:tcPr>
            <w:tcW w:w="1198" w:type="dxa"/>
            <w:tcBorders>
              <w:left w:val="single" w:sz="4" w:space="0" w:color="000000"/>
              <w:bottom w:val="single" w:sz="4" w:space="0" w:color="000000"/>
            </w:tcBorders>
          </w:tcPr>
          <w:p w:rsidR="00DE2E17" w:rsidRDefault="00DE2E17" w:rsidP="002B500E">
            <w:pPr>
              <w:rPr>
                <w:b/>
              </w:rPr>
            </w:pPr>
            <w:r>
              <w:rPr>
                <w:b/>
              </w:rPr>
              <w:t>4</w:t>
            </w:r>
          </w:p>
        </w:tc>
        <w:tc>
          <w:tcPr>
            <w:tcW w:w="3251" w:type="dxa"/>
            <w:tcBorders>
              <w:left w:val="single" w:sz="4" w:space="0" w:color="000000"/>
              <w:bottom w:val="single" w:sz="4" w:space="0" w:color="000000"/>
            </w:tcBorders>
          </w:tcPr>
          <w:p w:rsidR="00DE2E17" w:rsidRDefault="00DE2E17" w:rsidP="002B500E">
            <w:r>
              <w:t>М. Ю. Лермонтов</w:t>
            </w:r>
          </w:p>
          <w:p w:rsidR="00DE2E17" w:rsidRDefault="00DE2E17" w:rsidP="002B500E">
            <w:r>
              <w:t>«Морская царевна»</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пучина, перл, чело, очи</w:t>
            </w:r>
          </w:p>
        </w:tc>
        <w:tc>
          <w:tcPr>
            <w:tcW w:w="2737" w:type="dxa"/>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Дать описание моря.</w:t>
            </w:r>
          </w:p>
          <w:p w:rsidR="00DE2E17" w:rsidRDefault="00DE2E17" w:rsidP="002B500E">
            <w:r>
              <w:t>Разделить на части</w:t>
            </w:r>
          </w:p>
        </w:tc>
        <w:tc>
          <w:tcPr>
            <w:tcW w:w="1701" w:type="dxa"/>
            <w:tcBorders>
              <w:left w:val="single" w:sz="4" w:space="0" w:color="000000"/>
              <w:bottom w:val="single" w:sz="4" w:space="0" w:color="000000"/>
              <w:right w:val="single" w:sz="4" w:space="0" w:color="000000"/>
            </w:tcBorders>
          </w:tcPr>
          <w:p w:rsidR="00DE2E17" w:rsidRDefault="00DE2E17" w:rsidP="002B500E">
            <w:r>
              <w:t>01.12</w:t>
            </w:r>
          </w:p>
        </w:tc>
      </w:tr>
      <w:tr w:rsidR="00DE2E17" w:rsidTr="00DE2E17">
        <w:tc>
          <w:tcPr>
            <w:tcW w:w="1198" w:type="dxa"/>
            <w:tcBorders>
              <w:left w:val="single" w:sz="4" w:space="0" w:color="000000"/>
              <w:bottom w:val="single" w:sz="4" w:space="0" w:color="000000"/>
            </w:tcBorders>
          </w:tcPr>
          <w:p w:rsidR="00DE2E17" w:rsidRDefault="00DE2E17" w:rsidP="002B500E">
            <w:pPr>
              <w:rPr>
                <w:b/>
              </w:rPr>
            </w:pPr>
            <w:r>
              <w:rPr>
                <w:b/>
              </w:rPr>
              <w:t>5</w:t>
            </w:r>
          </w:p>
        </w:tc>
        <w:tc>
          <w:tcPr>
            <w:tcW w:w="3251" w:type="dxa"/>
            <w:tcBorders>
              <w:left w:val="single" w:sz="4" w:space="0" w:color="000000"/>
              <w:bottom w:val="single" w:sz="4" w:space="0" w:color="000000"/>
            </w:tcBorders>
          </w:tcPr>
          <w:p w:rsidR="00DE2E17" w:rsidRDefault="00DE2E17" w:rsidP="002B500E">
            <w:r>
              <w:t>Урок внеклассного чтения. А.С. Пушкин «Дубровский»</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tcBorders>
              <w:left w:val="single" w:sz="4" w:space="0" w:color="000000"/>
              <w:bottom w:val="single" w:sz="4" w:space="0" w:color="000000"/>
            </w:tcBorders>
          </w:tcPr>
          <w:p w:rsidR="00DE2E17" w:rsidRDefault="00DE2E17" w:rsidP="002B500E">
            <w:r>
              <w:t>Беседа по содержанию</w:t>
            </w:r>
          </w:p>
        </w:tc>
        <w:tc>
          <w:tcPr>
            <w:tcW w:w="3294" w:type="dxa"/>
            <w:tcBorders>
              <w:left w:val="single" w:sz="4" w:space="0" w:color="000000"/>
              <w:bottom w:val="single" w:sz="4" w:space="0" w:color="000000"/>
            </w:tcBorders>
          </w:tcPr>
          <w:p w:rsidR="00DE2E17" w:rsidRDefault="00DE2E17" w:rsidP="002B500E">
            <w:r>
              <w:t>Составить 2-3 вопроса по содержанию произведения.</w:t>
            </w:r>
          </w:p>
        </w:tc>
        <w:tc>
          <w:tcPr>
            <w:tcW w:w="1701" w:type="dxa"/>
            <w:tcBorders>
              <w:left w:val="single" w:sz="4" w:space="0" w:color="000000"/>
              <w:bottom w:val="single" w:sz="4" w:space="0" w:color="000000"/>
              <w:right w:val="single" w:sz="4" w:space="0" w:color="000000"/>
            </w:tcBorders>
          </w:tcPr>
          <w:p w:rsidR="00DE2E17" w:rsidRDefault="00DE2E17" w:rsidP="002B500E">
            <w:r>
              <w:t>04.12</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lastRenderedPageBreak/>
              <w:t>6</w:t>
            </w:r>
          </w:p>
        </w:tc>
        <w:tc>
          <w:tcPr>
            <w:tcW w:w="3251" w:type="dxa"/>
            <w:tcBorders>
              <w:left w:val="single" w:sz="4" w:space="0" w:color="000000"/>
              <w:bottom w:val="single" w:sz="4" w:space="0" w:color="000000"/>
            </w:tcBorders>
          </w:tcPr>
          <w:p w:rsidR="00DE2E17" w:rsidRDefault="00DE2E17" w:rsidP="002B500E">
            <w:r>
              <w:t>Творчество и биография</w:t>
            </w:r>
          </w:p>
          <w:p w:rsidR="00DE2E17" w:rsidRDefault="00DE2E17" w:rsidP="002B500E">
            <w:r>
              <w:t>Н. В. Гоголя</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чиновник, отзыв</w:t>
            </w:r>
          </w:p>
        </w:tc>
        <w:tc>
          <w:tcPr>
            <w:tcW w:w="2737" w:type="dxa"/>
            <w:vMerge w:val="restart"/>
            <w:tcBorders>
              <w:left w:val="single" w:sz="4" w:space="0" w:color="000000"/>
              <w:bottom w:val="single" w:sz="4" w:space="0" w:color="000000"/>
            </w:tcBorders>
          </w:tcPr>
          <w:p w:rsidR="00DE2E17" w:rsidRDefault="00DE2E17" w:rsidP="002B500E">
            <w:r>
              <w:t xml:space="preserve">Портреты авторов, </w:t>
            </w:r>
          </w:p>
          <w:p w:rsidR="00DE2E17" w:rsidRDefault="00DE2E17" w:rsidP="002B500E">
            <w:r>
              <w:t>выставки книг,</w:t>
            </w:r>
          </w:p>
          <w:p w:rsidR="00DE2E17" w:rsidRDefault="00DE2E17" w:rsidP="002B500E">
            <w:r>
              <w:t>иллюстрации,</w:t>
            </w:r>
          </w:p>
          <w:p w:rsidR="00DE2E17" w:rsidRDefault="00DE2E17" w:rsidP="002B500E">
            <w:r>
              <w:t>репродукции картин</w:t>
            </w:r>
          </w:p>
        </w:tc>
        <w:tc>
          <w:tcPr>
            <w:tcW w:w="3294" w:type="dxa"/>
            <w:tcBorders>
              <w:left w:val="single" w:sz="4" w:space="0" w:color="000000"/>
              <w:bottom w:val="single" w:sz="4" w:space="0" w:color="000000"/>
            </w:tcBorders>
          </w:tcPr>
          <w:p w:rsidR="00DE2E17" w:rsidRDefault="00DE2E17" w:rsidP="002B500E">
            <w:r>
              <w:t>Читать по ролям</w:t>
            </w:r>
          </w:p>
        </w:tc>
        <w:tc>
          <w:tcPr>
            <w:tcW w:w="1701" w:type="dxa"/>
            <w:tcBorders>
              <w:left w:val="single" w:sz="4" w:space="0" w:color="000000"/>
              <w:bottom w:val="single" w:sz="4" w:space="0" w:color="000000"/>
              <w:right w:val="single" w:sz="4" w:space="0" w:color="000000"/>
            </w:tcBorders>
          </w:tcPr>
          <w:p w:rsidR="00DE2E17" w:rsidRDefault="00DE2E17" w:rsidP="002B500E">
            <w:r>
              <w:t>06.12</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7</w:t>
            </w:r>
          </w:p>
        </w:tc>
        <w:tc>
          <w:tcPr>
            <w:tcW w:w="3251" w:type="dxa"/>
            <w:tcBorders>
              <w:left w:val="single" w:sz="4" w:space="0" w:color="000000"/>
              <w:bottom w:val="single" w:sz="4" w:space="0" w:color="000000"/>
            </w:tcBorders>
          </w:tcPr>
          <w:p w:rsidR="00DE2E17" w:rsidRDefault="00DE2E17" w:rsidP="002B500E">
            <w:r>
              <w:t>Н. В. Гоголь «Майская ночь или Утопленница»</w:t>
            </w:r>
          </w:p>
        </w:tc>
        <w:tc>
          <w:tcPr>
            <w:tcW w:w="1105" w:type="dxa"/>
            <w:tcBorders>
              <w:left w:val="single" w:sz="4" w:space="0" w:color="000000"/>
              <w:bottom w:val="single" w:sz="4" w:space="0" w:color="000000"/>
            </w:tcBorders>
          </w:tcPr>
          <w:p w:rsidR="00DE2E17" w:rsidRDefault="00DE2E17" w:rsidP="002B500E">
            <w:pPr>
              <w:rPr>
                <w:b/>
              </w:rPr>
            </w:pPr>
            <w:r>
              <w:rPr>
                <w:b/>
              </w:rPr>
              <w:t>6 ч.</w:t>
            </w:r>
          </w:p>
        </w:tc>
        <w:tc>
          <w:tcPr>
            <w:tcW w:w="2131" w:type="dxa"/>
            <w:tcBorders>
              <w:left w:val="single" w:sz="4" w:space="0" w:color="000000"/>
              <w:bottom w:val="single" w:sz="4" w:space="0" w:color="000000"/>
            </w:tcBorders>
          </w:tcPr>
          <w:p w:rsidR="00DE2E17" w:rsidRDefault="00DE2E17" w:rsidP="002B500E">
            <w:r>
              <w:t>бандура, сотник, зеницы</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 Пересказать </w:t>
            </w:r>
            <w:proofErr w:type="gramStart"/>
            <w:r>
              <w:t>прочитанное</w:t>
            </w:r>
            <w:proofErr w:type="gramEnd"/>
            <w:r>
              <w:t xml:space="preserve"> по частям</w:t>
            </w:r>
          </w:p>
        </w:tc>
        <w:tc>
          <w:tcPr>
            <w:tcW w:w="1701" w:type="dxa"/>
            <w:tcBorders>
              <w:left w:val="single" w:sz="4" w:space="0" w:color="000000"/>
              <w:bottom w:val="single" w:sz="4" w:space="0" w:color="000000"/>
              <w:right w:val="single" w:sz="4" w:space="0" w:color="000000"/>
            </w:tcBorders>
          </w:tcPr>
          <w:p w:rsidR="00DE2E17" w:rsidRDefault="00DE2E17" w:rsidP="002B500E">
            <w:r>
              <w:t>08.12</w:t>
            </w:r>
          </w:p>
          <w:p w:rsidR="00DE2E17" w:rsidRDefault="00DE2E17" w:rsidP="002B500E">
            <w:r>
              <w:t>11.12</w:t>
            </w:r>
          </w:p>
          <w:p w:rsidR="00DE2E17" w:rsidRDefault="00DE2E17" w:rsidP="002B500E">
            <w:r>
              <w:t>13.12</w:t>
            </w:r>
          </w:p>
          <w:p w:rsidR="00DE2E17" w:rsidRDefault="00DE2E17" w:rsidP="002B500E">
            <w:r>
              <w:t>15.12</w:t>
            </w:r>
          </w:p>
          <w:p w:rsidR="00DE2E17" w:rsidRDefault="00DE2E17" w:rsidP="002B500E">
            <w:r>
              <w:t>18.12</w:t>
            </w:r>
          </w:p>
          <w:p w:rsidR="00DE2E17" w:rsidRDefault="00DE2E17" w:rsidP="002B500E">
            <w:r>
              <w:t>20.12</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8</w:t>
            </w:r>
          </w:p>
        </w:tc>
        <w:tc>
          <w:tcPr>
            <w:tcW w:w="3251" w:type="dxa"/>
            <w:tcBorders>
              <w:left w:val="single" w:sz="4" w:space="0" w:color="000000"/>
              <w:bottom w:val="single" w:sz="4" w:space="0" w:color="000000"/>
            </w:tcBorders>
          </w:tcPr>
          <w:p w:rsidR="00DE2E17" w:rsidRDefault="00DE2E17" w:rsidP="002B500E">
            <w:proofErr w:type="spellStart"/>
            <w:r>
              <w:t>Вн</w:t>
            </w:r>
            <w:proofErr w:type="spellEnd"/>
            <w:r>
              <w:t>. чтение «Вечера на хуторе близ Диканьки»</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bCs/>
              </w:rPr>
            </w:pPr>
            <w:r>
              <w:rPr>
                <w:b/>
                <w:bCs/>
              </w:rPr>
              <w:t xml:space="preserve">Работа по картине </w:t>
            </w:r>
          </w:p>
          <w:p w:rsidR="00DE2E17" w:rsidRDefault="00DE2E17" w:rsidP="002B500E">
            <w:pPr>
              <w:rPr>
                <w:b/>
                <w:bCs/>
              </w:rPr>
            </w:pPr>
            <w:r>
              <w:rPr>
                <w:b/>
                <w:bCs/>
              </w:rPr>
              <w:t xml:space="preserve">А. И. Куинджи «Украинская ночь»  </w:t>
            </w:r>
          </w:p>
        </w:tc>
        <w:tc>
          <w:tcPr>
            <w:tcW w:w="1701" w:type="dxa"/>
            <w:tcBorders>
              <w:left w:val="single" w:sz="4" w:space="0" w:color="000000"/>
              <w:bottom w:val="single" w:sz="4" w:space="0" w:color="000000"/>
              <w:right w:val="single" w:sz="4" w:space="0" w:color="000000"/>
            </w:tcBorders>
          </w:tcPr>
          <w:p w:rsidR="00DE2E17" w:rsidRDefault="00DE2E17" w:rsidP="002B500E">
            <w:r>
              <w:t>22.12</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9</w:t>
            </w:r>
          </w:p>
        </w:tc>
        <w:tc>
          <w:tcPr>
            <w:tcW w:w="3251" w:type="dxa"/>
            <w:tcBorders>
              <w:left w:val="single" w:sz="4" w:space="0" w:color="000000"/>
              <w:bottom w:val="single" w:sz="4" w:space="0" w:color="000000"/>
            </w:tcBorders>
          </w:tcPr>
          <w:p w:rsidR="00DE2E17" w:rsidRDefault="00DE2E17" w:rsidP="002B500E">
            <w:r>
              <w:t>Творчество и биография</w:t>
            </w:r>
          </w:p>
          <w:p w:rsidR="00DE2E17" w:rsidRDefault="00DE2E17" w:rsidP="002B500E">
            <w:r>
              <w:t>Н.А. Некрасова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невзгоды</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r>
              <w:t>25.12</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10</w:t>
            </w:r>
          </w:p>
        </w:tc>
        <w:tc>
          <w:tcPr>
            <w:tcW w:w="3251" w:type="dxa"/>
            <w:tcBorders>
              <w:left w:val="single" w:sz="4" w:space="0" w:color="000000"/>
              <w:bottom w:val="single" w:sz="4" w:space="0" w:color="000000"/>
            </w:tcBorders>
          </w:tcPr>
          <w:p w:rsidR="00DE2E17" w:rsidRDefault="00DE2E17" w:rsidP="002B500E">
            <w:r>
              <w:t>Н.А. Некрасов «Рыцарь на час»</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кручина</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 Выразительно читать</w:t>
            </w:r>
          </w:p>
        </w:tc>
        <w:tc>
          <w:tcPr>
            <w:tcW w:w="1701" w:type="dxa"/>
            <w:tcBorders>
              <w:left w:val="single" w:sz="4" w:space="0" w:color="000000"/>
              <w:bottom w:val="single" w:sz="4" w:space="0" w:color="000000"/>
              <w:right w:val="single" w:sz="4" w:space="0" w:color="000000"/>
            </w:tcBorders>
          </w:tcPr>
          <w:p w:rsidR="00DE2E17" w:rsidRDefault="00DE2E17" w:rsidP="002B500E">
            <w:r>
              <w:t>27.12</w:t>
            </w:r>
          </w:p>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11</w:t>
            </w:r>
          </w:p>
        </w:tc>
        <w:tc>
          <w:tcPr>
            <w:tcW w:w="3251" w:type="dxa"/>
            <w:tcBorders>
              <w:left w:val="single" w:sz="4" w:space="0" w:color="000000"/>
              <w:bottom w:val="single" w:sz="4" w:space="0" w:color="000000"/>
            </w:tcBorders>
          </w:tcPr>
          <w:p w:rsidR="00DE2E17" w:rsidRDefault="00DE2E17" w:rsidP="002B500E">
            <w:r>
              <w:t xml:space="preserve">Н.А. Некрасов </w:t>
            </w:r>
          </w:p>
          <w:p w:rsidR="00DE2E17" w:rsidRDefault="00DE2E17" w:rsidP="002B500E">
            <w:r>
              <w:t>«Саша»</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спорится</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r>
              <w:t>29.12</w:t>
            </w:r>
          </w:p>
        </w:tc>
      </w:tr>
      <w:tr w:rsidR="00DE2E17" w:rsidTr="00DE2E17">
        <w:trPr>
          <w:trHeight w:val="323"/>
        </w:trPr>
        <w:tc>
          <w:tcPr>
            <w:tcW w:w="7685" w:type="dxa"/>
            <w:gridSpan w:val="4"/>
            <w:tcBorders>
              <w:left w:val="single" w:sz="4" w:space="0" w:color="000000"/>
              <w:bottom w:val="single" w:sz="4" w:space="0" w:color="000000"/>
            </w:tcBorders>
          </w:tcPr>
          <w:p w:rsidR="00DE2E17" w:rsidRDefault="00DE2E17" w:rsidP="002B500E">
            <w:pPr>
              <w:jc w:val="center"/>
              <w:rPr>
                <w:b/>
                <w:bCs/>
              </w:rPr>
            </w:pPr>
            <w:r>
              <w:rPr>
                <w:b/>
                <w:bCs/>
                <w:lang w:val="en-US"/>
              </w:rPr>
              <w:t xml:space="preserve">III </w:t>
            </w:r>
            <w:r>
              <w:rPr>
                <w:b/>
                <w:bCs/>
              </w:rPr>
              <w:t xml:space="preserve">четверть - </w:t>
            </w:r>
          </w:p>
        </w:tc>
        <w:tc>
          <w:tcPr>
            <w:tcW w:w="2737" w:type="dxa"/>
            <w:vMerge/>
            <w:tcBorders>
              <w:left w:val="single" w:sz="4" w:space="0" w:color="000000"/>
              <w:bottom w:val="single" w:sz="4" w:space="0" w:color="000000"/>
            </w:tcBorders>
          </w:tcPr>
          <w:p w:rsidR="00DE2E17" w:rsidRDefault="00DE2E17" w:rsidP="002B500E"/>
        </w:tc>
        <w:tc>
          <w:tcPr>
            <w:tcW w:w="4995" w:type="dxa"/>
            <w:gridSpan w:val="2"/>
            <w:tcBorders>
              <w:left w:val="single" w:sz="4" w:space="0" w:color="000000"/>
              <w:bottom w:val="single" w:sz="4" w:space="0" w:color="000000"/>
            </w:tcBorders>
          </w:tcPr>
          <w:p w:rsidR="00DE2E17" w:rsidRDefault="00DE2E17" w:rsidP="002B500E"/>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12</w:t>
            </w:r>
          </w:p>
        </w:tc>
        <w:tc>
          <w:tcPr>
            <w:tcW w:w="3251" w:type="dxa"/>
            <w:tcBorders>
              <w:left w:val="single" w:sz="4" w:space="0" w:color="000000"/>
              <w:bottom w:val="single" w:sz="4" w:space="0" w:color="000000"/>
            </w:tcBorders>
          </w:tcPr>
          <w:p w:rsidR="00DE2E17" w:rsidRDefault="00DE2E17" w:rsidP="002B500E">
            <w:proofErr w:type="spellStart"/>
            <w:r>
              <w:t>Вн</w:t>
            </w:r>
            <w:proofErr w:type="spellEnd"/>
            <w:r>
              <w:t>. чтение «Мать»</w:t>
            </w:r>
          </w:p>
          <w:p w:rsidR="00DE2E17" w:rsidRDefault="00DE2E17" w:rsidP="002B500E">
            <w:r>
              <w:t>Н. А. Некрасов</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аркан</w:t>
            </w:r>
          </w:p>
        </w:tc>
        <w:tc>
          <w:tcPr>
            <w:tcW w:w="2737" w:type="dxa"/>
            <w:vMerge/>
            <w:tcBorders>
              <w:left w:val="single" w:sz="4" w:space="0" w:color="000000"/>
              <w:bottom w:val="single" w:sz="4" w:space="0" w:color="000000"/>
            </w:tcBorders>
          </w:tcPr>
          <w:p w:rsidR="00DE2E17" w:rsidRDefault="00DE2E17" w:rsidP="002B500E">
            <w:pPr>
              <w:rPr>
                <w:b/>
                <w:bCs/>
              </w:rPr>
            </w:pPr>
          </w:p>
        </w:tc>
        <w:tc>
          <w:tcPr>
            <w:tcW w:w="3294" w:type="dxa"/>
            <w:tcBorders>
              <w:left w:val="single" w:sz="4" w:space="0" w:color="000000"/>
              <w:bottom w:val="single" w:sz="4" w:space="0" w:color="000000"/>
            </w:tcBorders>
          </w:tcPr>
          <w:p w:rsidR="00DE2E17" w:rsidRDefault="00DE2E17" w:rsidP="002B500E">
            <w:r>
              <w:t>Работа по картине В. Д. Поленова «Горелый лес»</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13</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А. А. Фета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титул, отставка</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14</w:t>
            </w:r>
          </w:p>
        </w:tc>
        <w:tc>
          <w:tcPr>
            <w:tcW w:w="3251" w:type="dxa"/>
            <w:tcBorders>
              <w:left w:val="single" w:sz="4" w:space="0" w:color="000000"/>
              <w:bottom w:val="single" w:sz="4" w:space="0" w:color="000000"/>
            </w:tcBorders>
          </w:tcPr>
          <w:p w:rsidR="00DE2E17" w:rsidRDefault="00DE2E17" w:rsidP="002B500E">
            <w:r>
              <w:t>А. А. Фет «На заре ты её не буди»</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ланита</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Дать описание девушки</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15</w:t>
            </w:r>
          </w:p>
        </w:tc>
        <w:tc>
          <w:tcPr>
            <w:tcW w:w="3251" w:type="dxa"/>
            <w:tcBorders>
              <w:left w:val="single" w:sz="4" w:space="0" w:color="000000"/>
              <w:bottom w:val="single" w:sz="4" w:space="0" w:color="000000"/>
            </w:tcBorders>
          </w:tcPr>
          <w:p w:rsidR="00DE2E17" w:rsidRDefault="00DE2E17" w:rsidP="002B500E">
            <w:r>
              <w:t xml:space="preserve">А. А. Фет </w:t>
            </w:r>
          </w:p>
          <w:p w:rsidR="00DE2E17" w:rsidRDefault="00DE2E17" w:rsidP="002B500E">
            <w:r>
              <w:t>«Помню я ...»</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гадание</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bCs/>
              </w:rPr>
            </w:pPr>
            <w:proofErr w:type="spellStart"/>
            <w:r>
              <w:rPr>
                <w:b/>
                <w:bCs/>
              </w:rPr>
              <w:t>Вн</w:t>
            </w:r>
            <w:proofErr w:type="spellEnd"/>
            <w:r>
              <w:rPr>
                <w:b/>
                <w:bCs/>
              </w:rPr>
              <w:t>. занятие «Гадания»</w:t>
            </w:r>
          </w:p>
          <w:p w:rsidR="00DE2E17" w:rsidRDefault="00DE2E17" w:rsidP="002B500E">
            <w:pPr>
              <w:rPr>
                <w:b/>
                <w:bCs/>
              </w:rPr>
            </w:pPr>
            <w:r>
              <w:rPr>
                <w:b/>
                <w:bCs/>
              </w:rP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Pr>
        <w:tc>
          <w:tcPr>
            <w:tcW w:w="1198" w:type="dxa"/>
            <w:tcBorders>
              <w:left w:val="single" w:sz="4" w:space="0" w:color="000000"/>
              <w:bottom w:val="single" w:sz="4" w:space="0" w:color="000000"/>
            </w:tcBorders>
          </w:tcPr>
          <w:p w:rsidR="00DE2E17" w:rsidRDefault="00DE2E17" w:rsidP="002B500E">
            <w:pPr>
              <w:rPr>
                <w:b/>
              </w:rPr>
            </w:pPr>
            <w:r>
              <w:rPr>
                <w:b/>
              </w:rPr>
              <w:t>16</w:t>
            </w:r>
          </w:p>
        </w:tc>
        <w:tc>
          <w:tcPr>
            <w:tcW w:w="3251" w:type="dxa"/>
            <w:tcBorders>
              <w:left w:val="single" w:sz="4" w:space="0" w:color="000000"/>
              <w:bottom w:val="single" w:sz="4" w:space="0" w:color="000000"/>
            </w:tcBorders>
          </w:tcPr>
          <w:p w:rsidR="00DE2E17" w:rsidRDefault="00DE2E17" w:rsidP="002B500E">
            <w:r>
              <w:t>А. А. Фет «Это утро...»</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вереница, зык</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 Выразительно читать</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p>
          <w:p w:rsidR="00DE2E17" w:rsidRDefault="00DE2E17" w:rsidP="002B500E">
            <w:pPr>
              <w:rPr>
                <w:b/>
              </w:rPr>
            </w:pPr>
            <w:r>
              <w:rPr>
                <w:b/>
              </w:rPr>
              <w:t>17</w:t>
            </w:r>
          </w:p>
        </w:tc>
        <w:tc>
          <w:tcPr>
            <w:tcW w:w="3251" w:type="dxa"/>
            <w:tcBorders>
              <w:left w:val="single" w:sz="4" w:space="0" w:color="000000"/>
              <w:bottom w:val="single" w:sz="4" w:space="0" w:color="000000"/>
            </w:tcBorders>
          </w:tcPr>
          <w:p w:rsidR="00DE2E17" w:rsidRDefault="00DE2E17" w:rsidP="002B500E"/>
          <w:p w:rsidR="00DE2E17" w:rsidRDefault="00DE2E17" w:rsidP="002B500E">
            <w:r>
              <w:t xml:space="preserve">Творчество и биография </w:t>
            </w:r>
          </w:p>
          <w:p w:rsidR="00DE2E17" w:rsidRDefault="00DE2E17" w:rsidP="002B500E">
            <w:r>
              <w:t>А. П. Чехова</w:t>
            </w:r>
          </w:p>
        </w:tc>
        <w:tc>
          <w:tcPr>
            <w:tcW w:w="1105" w:type="dxa"/>
            <w:tcBorders>
              <w:left w:val="single" w:sz="4" w:space="0" w:color="000000"/>
              <w:bottom w:val="single" w:sz="4" w:space="0" w:color="000000"/>
            </w:tcBorders>
          </w:tcPr>
          <w:p w:rsidR="00DE2E17" w:rsidRDefault="00DE2E17" w:rsidP="002B500E">
            <w:pPr>
              <w:rPr>
                <w:b/>
              </w:rPr>
            </w:pPr>
          </w:p>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p w:rsidR="00DE2E17" w:rsidRDefault="00DE2E17" w:rsidP="002B500E">
            <w:r>
              <w:t>псевдоним</w:t>
            </w:r>
          </w:p>
        </w:tc>
        <w:tc>
          <w:tcPr>
            <w:tcW w:w="2737" w:type="dxa"/>
            <w:vMerge w:val="restart"/>
            <w:tcBorders>
              <w:left w:val="single" w:sz="4" w:space="0" w:color="000000"/>
              <w:bottom w:val="single" w:sz="4" w:space="0" w:color="000000"/>
            </w:tcBorders>
          </w:tcPr>
          <w:p w:rsidR="00DE2E17" w:rsidRDefault="00DE2E17" w:rsidP="002B500E"/>
          <w:p w:rsidR="00DE2E17" w:rsidRDefault="00DE2E17" w:rsidP="002B500E">
            <w:r>
              <w:t xml:space="preserve">Портреты авторов, </w:t>
            </w:r>
          </w:p>
          <w:p w:rsidR="00DE2E17" w:rsidRDefault="00DE2E17" w:rsidP="002B500E">
            <w:r>
              <w:t>выставки книг,</w:t>
            </w:r>
          </w:p>
          <w:p w:rsidR="00DE2E17" w:rsidRDefault="00DE2E17" w:rsidP="002B500E">
            <w:r>
              <w:t>иллюстрации,</w:t>
            </w:r>
          </w:p>
          <w:p w:rsidR="00DE2E17" w:rsidRDefault="00DE2E17" w:rsidP="002B500E">
            <w:r>
              <w:t>репродукции картин</w:t>
            </w:r>
          </w:p>
        </w:tc>
        <w:tc>
          <w:tcPr>
            <w:tcW w:w="3294" w:type="dxa"/>
            <w:tcBorders>
              <w:left w:val="single" w:sz="4" w:space="0" w:color="000000"/>
              <w:bottom w:val="single" w:sz="4" w:space="0" w:color="000000"/>
            </w:tcBorders>
          </w:tcPr>
          <w:p w:rsidR="00DE2E17" w:rsidRDefault="00DE2E17" w:rsidP="002B500E">
            <w:r>
              <w:t xml:space="preserve"> </w:t>
            </w:r>
          </w:p>
          <w:p w:rsidR="00DE2E17" w:rsidRDefault="00DE2E17" w:rsidP="002B500E">
            <w:pPr>
              <w:rPr>
                <w:b/>
              </w:rPr>
            </w:pPr>
            <w:r>
              <w:rPr>
                <w:b/>
              </w:rPr>
              <w:t xml:space="preserve"> </w:t>
            </w:r>
          </w:p>
          <w:p w:rsidR="00DE2E17" w:rsidRDefault="00DE2E17" w:rsidP="002B500E">
            <w:pPr>
              <w:rPr>
                <w:b/>
              </w:rPr>
            </w:pPr>
          </w:p>
          <w:p w:rsidR="00DE2E17" w:rsidRDefault="00DE2E17" w:rsidP="002B500E">
            <w:pPr>
              <w:rPr>
                <w:b/>
              </w:rPr>
            </w:pPr>
          </w:p>
          <w:p w:rsidR="00DE2E17" w:rsidRDefault="00DE2E17" w:rsidP="002B500E">
            <w:pPr>
              <w:rPr>
                <w:b/>
              </w:rPr>
            </w:pPr>
          </w:p>
          <w:p w:rsidR="00DE2E17" w:rsidRDefault="00DE2E17" w:rsidP="002B500E">
            <w:pPr>
              <w:rPr>
                <w:b/>
              </w:rPr>
            </w:pPr>
          </w:p>
          <w:p w:rsidR="00DE2E17" w:rsidRDefault="00DE2E17" w:rsidP="002B500E">
            <w:pPr>
              <w:rPr>
                <w:b/>
              </w:rPr>
            </w:pP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w:t>
            </w:r>
          </w:p>
        </w:tc>
        <w:tc>
          <w:tcPr>
            <w:tcW w:w="3251" w:type="dxa"/>
            <w:tcBorders>
              <w:left w:val="single" w:sz="4" w:space="0" w:color="000000"/>
              <w:bottom w:val="single" w:sz="4" w:space="0" w:color="000000"/>
            </w:tcBorders>
          </w:tcPr>
          <w:p w:rsidR="00DE2E17" w:rsidRDefault="00DE2E17" w:rsidP="002B500E">
            <w:r>
              <w:t>А. П. Чехов  «Злоумышленники»</w:t>
            </w:r>
          </w:p>
        </w:tc>
        <w:tc>
          <w:tcPr>
            <w:tcW w:w="1105" w:type="dxa"/>
            <w:tcBorders>
              <w:left w:val="single" w:sz="4" w:space="0" w:color="000000"/>
              <w:bottom w:val="single" w:sz="4" w:space="0" w:color="000000"/>
            </w:tcBorders>
          </w:tcPr>
          <w:p w:rsidR="00DE2E17" w:rsidRDefault="00DE2E17" w:rsidP="002B500E">
            <w:pPr>
              <w:rPr>
                <w:b/>
              </w:rPr>
            </w:pPr>
            <w:r>
              <w:rPr>
                <w:b/>
              </w:rPr>
              <w:t>2 ч.</w:t>
            </w:r>
          </w:p>
        </w:tc>
        <w:tc>
          <w:tcPr>
            <w:tcW w:w="2131" w:type="dxa"/>
            <w:tcBorders>
              <w:left w:val="single" w:sz="4" w:space="0" w:color="000000"/>
              <w:bottom w:val="single" w:sz="4" w:space="0" w:color="000000"/>
            </w:tcBorders>
          </w:tcPr>
          <w:p w:rsidR="00DE2E17" w:rsidRDefault="00DE2E17" w:rsidP="002B500E">
            <w:r>
              <w:t>живец, уклейка, пескарь</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Читать по ролям</w:t>
            </w:r>
          </w:p>
          <w:p w:rsidR="00DE2E17" w:rsidRDefault="00DE2E17" w:rsidP="002B500E">
            <w:r>
              <w:t>Обсудить ситуацию</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w:t>
            </w:r>
          </w:p>
        </w:tc>
        <w:tc>
          <w:tcPr>
            <w:tcW w:w="3251" w:type="dxa"/>
            <w:tcBorders>
              <w:left w:val="single" w:sz="4" w:space="0" w:color="000000"/>
              <w:bottom w:val="single" w:sz="4" w:space="0" w:color="000000"/>
            </w:tcBorders>
          </w:tcPr>
          <w:p w:rsidR="00DE2E17" w:rsidRDefault="00DE2E17" w:rsidP="002B500E">
            <w:r>
              <w:t>А. П. Чехов «Пересолил»</w:t>
            </w:r>
          </w:p>
          <w:p w:rsidR="00DE2E17" w:rsidRDefault="00DE2E17" w:rsidP="002B500E"/>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2 ч.</w:t>
            </w:r>
          </w:p>
        </w:tc>
        <w:tc>
          <w:tcPr>
            <w:tcW w:w="2131" w:type="dxa"/>
            <w:tcBorders>
              <w:left w:val="single" w:sz="4" w:space="0" w:color="000000"/>
              <w:bottom w:val="single" w:sz="4" w:space="0" w:color="000000"/>
            </w:tcBorders>
          </w:tcPr>
          <w:p w:rsidR="00DE2E17" w:rsidRDefault="00DE2E17" w:rsidP="002B500E">
            <w:r>
              <w:t xml:space="preserve">землемер, </w:t>
            </w:r>
          </w:p>
          <w:p w:rsidR="00DE2E17" w:rsidRDefault="00DE2E17" w:rsidP="002B500E">
            <w:r>
              <w:t>к черту на кулички</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Дать описание внешнего вида обоих персонажей рассказа</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3</w:t>
            </w:r>
          </w:p>
        </w:tc>
        <w:tc>
          <w:tcPr>
            <w:tcW w:w="3251" w:type="dxa"/>
            <w:tcBorders>
              <w:left w:val="single" w:sz="4" w:space="0" w:color="000000"/>
              <w:bottom w:val="single" w:sz="4" w:space="0" w:color="000000"/>
            </w:tcBorders>
          </w:tcPr>
          <w:p w:rsidR="00DE2E17" w:rsidRDefault="00DE2E17" w:rsidP="002B500E">
            <w:proofErr w:type="spellStart"/>
            <w:r>
              <w:t>Вн</w:t>
            </w:r>
            <w:proofErr w:type="spellEnd"/>
            <w:r>
              <w:t>. чтение «Рассказы А. П. Чехова»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7685" w:type="dxa"/>
            <w:gridSpan w:val="4"/>
            <w:tcBorders>
              <w:left w:val="single" w:sz="4" w:space="0" w:color="000000"/>
              <w:bottom w:val="single" w:sz="4" w:space="0" w:color="000000"/>
            </w:tcBorders>
          </w:tcPr>
          <w:p w:rsidR="00DE2E17" w:rsidRDefault="00DE2E17" w:rsidP="002B500E">
            <w:pPr>
              <w:jc w:val="center"/>
              <w:rPr>
                <w:b/>
                <w:bCs/>
              </w:rPr>
            </w:pPr>
            <w:r>
              <w:rPr>
                <w:b/>
                <w:bCs/>
              </w:rPr>
              <w:t xml:space="preserve">Из произведений русской литературы </w:t>
            </w:r>
            <w:r>
              <w:rPr>
                <w:b/>
                <w:bCs/>
                <w:lang w:val="en-US"/>
              </w:rPr>
              <w:t>XX</w:t>
            </w:r>
            <w:r>
              <w:rPr>
                <w:b/>
                <w:bCs/>
              </w:rPr>
              <w:t xml:space="preserve"> века</w:t>
            </w:r>
          </w:p>
        </w:tc>
        <w:tc>
          <w:tcPr>
            <w:tcW w:w="2737" w:type="dxa"/>
            <w:vMerge/>
            <w:tcBorders>
              <w:left w:val="single" w:sz="4" w:space="0" w:color="000000"/>
              <w:bottom w:val="single" w:sz="4" w:space="0" w:color="000000"/>
            </w:tcBorders>
          </w:tcPr>
          <w:p w:rsidR="00DE2E17" w:rsidRDefault="00DE2E17" w:rsidP="002B500E"/>
        </w:tc>
        <w:tc>
          <w:tcPr>
            <w:tcW w:w="4995" w:type="dxa"/>
            <w:gridSpan w:val="2"/>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4</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М. Горького</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псалтырь, часослов</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5</w:t>
            </w:r>
          </w:p>
        </w:tc>
        <w:tc>
          <w:tcPr>
            <w:tcW w:w="3251" w:type="dxa"/>
            <w:tcBorders>
              <w:left w:val="single" w:sz="4" w:space="0" w:color="000000"/>
              <w:bottom w:val="single" w:sz="4" w:space="0" w:color="000000"/>
            </w:tcBorders>
          </w:tcPr>
          <w:p w:rsidR="00DE2E17" w:rsidRDefault="00DE2E17" w:rsidP="002B500E">
            <w:r>
              <w:t>М. Горький «Песня о соколе»</w:t>
            </w:r>
          </w:p>
        </w:tc>
        <w:tc>
          <w:tcPr>
            <w:tcW w:w="1105" w:type="dxa"/>
            <w:tcBorders>
              <w:left w:val="single" w:sz="4" w:space="0" w:color="000000"/>
              <w:bottom w:val="single" w:sz="4" w:space="0" w:color="000000"/>
            </w:tcBorders>
          </w:tcPr>
          <w:p w:rsidR="00DE2E17" w:rsidRDefault="00DE2E17" w:rsidP="002B500E">
            <w:pPr>
              <w:rPr>
                <w:b/>
              </w:rPr>
            </w:pPr>
            <w:r>
              <w:rPr>
                <w:b/>
              </w:rPr>
              <w:t>2 ч.</w:t>
            </w:r>
          </w:p>
        </w:tc>
        <w:tc>
          <w:tcPr>
            <w:tcW w:w="2131" w:type="dxa"/>
            <w:tcBorders>
              <w:left w:val="single" w:sz="4" w:space="0" w:color="000000"/>
              <w:bottom w:val="single" w:sz="4" w:space="0" w:color="000000"/>
            </w:tcBorders>
          </w:tcPr>
          <w:p w:rsidR="00DE2E17" w:rsidRDefault="00DE2E17" w:rsidP="002B500E">
            <w:r>
              <w:t>бредни</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Найти в рассказе выражения, ставшие пословицами</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6</w:t>
            </w:r>
          </w:p>
        </w:tc>
        <w:tc>
          <w:tcPr>
            <w:tcW w:w="3251" w:type="dxa"/>
            <w:tcBorders>
              <w:left w:val="single" w:sz="4" w:space="0" w:color="000000"/>
              <w:bottom w:val="single" w:sz="4" w:space="0" w:color="000000"/>
            </w:tcBorders>
          </w:tcPr>
          <w:p w:rsidR="00DE2E17" w:rsidRDefault="00DE2E17" w:rsidP="002B500E">
            <w:r>
              <w:t>Творчество и биография В. В. Маяковского</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новатор</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7</w:t>
            </w:r>
          </w:p>
        </w:tc>
        <w:tc>
          <w:tcPr>
            <w:tcW w:w="3251" w:type="dxa"/>
            <w:tcBorders>
              <w:left w:val="single" w:sz="4" w:space="0" w:color="000000"/>
              <w:bottom w:val="single" w:sz="4" w:space="0" w:color="000000"/>
            </w:tcBorders>
          </w:tcPr>
          <w:p w:rsidR="00DE2E17" w:rsidRDefault="00DE2E17" w:rsidP="002B500E">
            <w:r>
              <w:t xml:space="preserve">«Необычайное приключение, бывшее </w:t>
            </w:r>
            <w:proofErr w:type="gramStart"/>
            <w:r>
              <w:t>с</w:t>
            </w:r>
            <w:proofErr w:type="gramEnd"/>
          </w:p>
          <w:p w:rsidR="00DE2E17" w:rsidRDefault="00DE2E17" w:rsidP="002B500E">
            <w:r>
              <w:t>В. Маяковским летом на даче»</w:t>
            </w:r>
          </w:p>
        </w:tc>
        <w:tc>
          <w:tcPr>
            <w:tcW w:w="1105" w:type="dxa"/>
            <w:tcBorders>
              <w:left w:val="single" w:sz="4" w:space="0" w:color="000000"/>
              <w:bottom w:val="single" w:sz="4" w:space="0" w:color="000000"/>
            </w:tcBorders>
          </w:tcPr>
          <w:p w:rsidR="00DE2E17" w:rsidRDefault="00DE2E17" w:rsidP="002B500E">
            <w:pPr>
              <w:rPr>
                <w:b/>
              </w:rPr>
            </w:pPr>
            <w:r>
              <w:rPr>
                <w:b/>
              </w:rPr>
              <w:t>2ч.</w:t>
            </w:r>
          </w:p>
        </w:tc>
        <w:tc>
          <w:tcPr>
            <w:tcW w:w="2131" w:type="dxa"/>
            <w:tcBorders>
              <w:left w:val="single" w:sz="4" w:space="0" w:color="000000"/>
              <w:bottom w:val="single" w:sz="4" w:space="0" w:color="000000"/>
            </w:tcBorders>
          </w:tcPr>
          <w:p w:rsidR="00DE2E17" w:rsidRDefault="00DE2E17" w:rsidP="002B500E">
            <w:r>
              <w:t>ретируясь, степенный</w:t>
            </w:r>
          </w:p>
        </w:tc>
        <w:tc>
          <w:tcPr>
            <w:tcW w:w="2737" w:type="dxa"/>
            <w:vMerge w:val="restart"/>
            <w:tcBorders>
              <w:left w:val="single" w:sz="4" w:space="0" w:color="000000"/>
              <w:bottom w:val="single" w:sz="4" w:space="0" w:color="000000"/>
            </w:tcBorders>
          </w:tcPr>
          <w:p w:rsidR="00DE2E17" w:rsidRDefault="00DE2E17" w:rsidP="002B500E">
            <w:r>
              <w:t xml:space="preserve">Портреты авторов, </w:t>
            </w:r>
          </w:p>
          <w:p w:rsidR="00DE2E17" w:rsidRDefault="00DE2E17" w:rsidP="002B500E">
            <w:r>
              <w:t>выставки книг,</w:t>
            </w:r>
          </w:p>
          <w:p w:rsidR="00DE2E17" w:rsidRDefault="00DE2E17" w:rsidP="002B500E">
            <w:r>
              <w:t>иллюстрации,</w:t>
            </w:r>
          </w:p>
          <w:p w:rsidR="00DE2E17" w:rsidRDefault="00DE2E17" w:rsidP="002B500E">
            <w:r>
              <w:t>репродукции картин</w:t>
            </w:r>
          </w:p>
        </w:tc>
        <w:tc>
          <w:tcPr>
            <w:tcW w:w="3294" w:type="dxa"/>
            <w:tcBorders>
              <w:left w:val="single" w:sz="4" w:space="0" w:color="000000"/>
              <w:bottom w:val="single" w:sz="4" w:space="0" w:color="000000"/>
            </w:tcBorders>
          </w:tcPr>
          <w:p w:rsidR="00DE2E17" w:rsidRDefault="00DE2E17" w:rsidP="002B500E">
            <w:r>
              <w:t>Пересказать содержание</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8</w:t>
            </w:r>
          </w:p>
        </w:tc>
        <w:tc>
          <w:tcPr>
            <w:tcW w:w="3251" w:type="dxa"/>
            <w:tcBorders>
              <w:left w:val="single" w:sz="4" w:space="0" w:color="000000"/>
              <w:bottom w:val="single" w:sz="4" w:space="0" w:color="000000"/>
            </w:tcBorders>
          </w:tcPr>
          <w:p w:rsidR="00DE2E17" w:rsidRDefault="00DE2E17" w:rsidP="002B500E">
            <w:r>
              <w:t>М. И. Цветаева биография</w:t>
            </w:r>
          </w:p>
        </w:tc>
        <w:tc>
          <w:tcPr>
            <w:tcW w:w="1105" w:type="dxa"/>
            <w:tcBorders>
              <w:left w:val="single" w:sz="4" w:space="0" w:color="000000"/>
              <w:bottom w:val="single" w:sz="4" w:space="0" w:color="000000"/>
            </w:tcBorders>
          </w:tcPr>
          <w:p w:rsidR="00DE2E17" w:rsidRDefault="00DE2E17" w:rsidP="002B500E">
            <w:pPr>
              <w:rPr>
                <w:b/>
              </w:rPr>
            </w:pPr>
            <w:r>
              <w:rPr>
                <w:b/>
              </w:rPr>
              <w:t>1ч.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lastRenderedPageBreak/>
              <w:t>9</w:t>
            </w:r>
          </w:p>
        </w:tc>
        <w:tc>
          <w:tcPr>
            <w:tcW w:w="3251" w:type="dxa"/>
            <w:tcBorders>
              <w:left w:val="single" w:sz="4" w:space="0" w:color="000000"/>
              <w:bottom w:val="single" w:sz="4" w:space="0" w:color="000000"/>
            </w:tcBorders>
          </w:tcPr>
          <w:p w:rsidR="00DE2E17" w:rsidRDefault="00DE2E17" w:rsidP="002B500E">
            <w:r>
              <w:t>М. И. Цветаева «Красной кистью»</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Иоанн Богослов</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Выучить наизусть</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10</w:t>
            </w:r>
          </w:p>
        </w:tc>
        <w:tc>
          <w:tcPr>
            <w:tcW w:w="3251" w:type="dxa"/>
            <w:tcBorders>
              <w:left w:val="single" w:sz="4" w:space="0" w:color="000000"/>
              <w:bottom w:val="single" w:sz="4" w:space="0" w:color="000000"/>
            </w:tcBorders>
          </w:tcPr>
          <w:p w:rsidR="00DE2E17" w:rsidRDefault="00DE2E17" w:rsidP="002B500E">
            <w:r>
              <w:t>М. И. Цветаева «Вчера ещё в глаза глядел»</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вопль</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Найти противопоставления</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11</w:t>
            </w:r>
          </w:p>
        </w:tc>
        <w:tc>
          <w:tcPr>
            <w:tcW w:w="3251" w:type="dxa"/>
            <w:tcBorders>
              <w:left w:val="single" w:sz="4" w:space="0" w:color="000000"/>
              <w:bottom w:val="single" w:sz="4" w:space="0" w:color="000000"/>
            </w:tcBorders>
          </w:tcPr>
          <w:p w:rsidR="00DE2E17" w:rsidRDefault="00DE2E17" w:rsidP="002B500E">
            <w:r>
              <w:t xml:space="preserve">Урок внеклассного чтения </w:t>
            </w:r>
            <w:proofErr w:type="spellStart"/>
            <w:r>
              <w:t>М.Цветаева</w:t>
            </w:r>
            <w:proofErr w:type="spellEnd"/>
            <w:r>
              <w:t xml:space="preserve"> «Две песни»</w:t>
            </w:r>
          </w:p>
        </w:tc>
        <w:tc>
          <w:tcPr>
            <w:tcW w:w="1105" w:type="dxa"/>
            <w:tcBorders>
              <w:left w:val="single" w:sz="4" w:space="0" w:color="000000"/>
              <w:bottom w:val="single" w:sz="4" w:space="0" w:color="000000"/>
            </w:tcBorders>
          </w:tcPr>
          <w:p w:rsidR="00DE2E17" w:rsidRDefault="00DE2E17" w:rsidP="002B500E">
            <w:pPr>
              <w:rPr>
                <w:b/>
              </w:rPr>
            </w:pPr>
            <w:r>
              <w:rPr>
                <w:b/>
              </w:rPr>
              <w:t>1ч.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Выразительное чтение</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12</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К. Г. Паустовского</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скитания</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13</w:t>
            </w:r>
          </w:p>
        </w:tc>
        <w:tc>
          <w:tcPr>
            <w:tcW w:w="3251" w:type="dxa"/>
            <w:tcBorders>
              <w:left w:val="single" w:sz="4" w:space="0" w:color="000000"/>
              <w:bottom w:val="single" w:sz="4" w:space="0" w:color="000000"/>
            </w:tcBorders>
          </w:tcPr>
          <w:p w:rsidR="00DE2E17" w:rsidRDefault="00DE2E17" w:rsidP="002B500E">
            <w:r>
              <w:t>К. Г. Паустовский «Стекольный мастер»</w:t>
            </w:r>
          </w:p>
        </w:tc>
        <w:tc>
          <w:tcPr>
            <w:tcW w:w="1105" w:type="dxa"/>
            <w:tcBorders>
              <w:left w:val="single" w:sz="4" w:space="0" w:color="000000"/>
              <w:bottom w:val="single" w:sz="4" w:space="0" w:color="000000"/>
            </w:tcBorders>
          </w:tcPr>
          <w:p w:rsidR="00DE2E17" w:rsidRDefault="00DE2E17" w:rsidP="002B500E">
            <w:pPr>
              <w:rPr>
                <w:b/>
              </w:rPr>
            </w:pPr>
            <w:r>
              <w:rPr>
                <w:b/>
              </w:rPr>
              <w:t>2 ч.</w:t>
            </w:r>
          </w:p>
        </w:tc>
        <w:tc>
          <w:tcPr>
            <w:tcW w:w="2131" w:type="dxa"/>
            <w:tcBorders>
              <w:left w:val="single" w:sz="4" w:space="0" w:color="000000"/>
              <w:bottom w:val="single" w:sz="4" w:space="0" w:color="000000"/>
            </w:tcBorders>
          </w:tcPr>
          <w:p w:rsidR="00DE2E17" w:rsidRDefault="00DE2E17" w:rsidP="002B500E">
            <w:r>
              <w:t>поставец, картуз</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Описать природу</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14</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С. А. Есенина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пейзаж</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15</w:t>
            </w:r>
          </w:p>
        </w:tc>
        <w:tc>
          <w:tcPr>
            <w:tcW w:w="3251" w:type="dxa"/>
            <w:tcBorders>
              <w:left w:val="single" w:sz="4" w:space="0" w:color="000000"/>
              <w:bottom w:val="single" w:sz="4" w:space="0" w:color="000000"/>
            </w:tcBorders>
          </w:tcPr>
          <w:p w:rsidR="00DE2E17" w:rsidRDefault="00DE2E17" w:rsidP="002B500E">
            <w:r>
              <w:t>С. А. Есенин «Нивы сжаты...»</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месяц</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rPr>
            </w:pPr>
            <w:r>
              <w:rPr>
                <w:b/>
              </w:rP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16</w:t>
            </w:r>
          </w:p>
        </w:tc>
        <w:tc>
          <w:tcPr>
            <w:tcW w:w="3251" w:type="dxa"/>
            <w:tcBorders>
              <w:left w:val="single" w:sz="4" w:space="0" w:color="000000"/>
              <w:bottom w:val="single" w:sz="4" w:space="0" w:color="000000"/>
            </w:tcBorders>
          </w:tcPr>
          <w:p w:rsidR="00DE2E17" w:rsidRDefault="00DE2E17" w:rsidP="002B500E">
            <w:r>
              <w:t>С. А. Есенин  «Собаке Качалова»</w:t>
            </w:r>
          </w:p>
          <w:p w:rsidR="00DE2E17" w:rsidRDefault="00DE2E17" w:rsidP="002B500E"/>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норовит</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trHeight w:val="349"/>
        </w:trPr>
        <w:tc>
          <w:tcPr>
            <w:tcW w:w="1198" w:type="dxa"/>
            <w:tcBorders>
              <w:left w:val="single" w:sz="4" w:space="0" w:color="000000"/>
              <w:bottom w:val="single" w:sz="4" w:space="0" w:color="000000"/>
            </w:tcBorders>
          </w:tcPr>
          <w:p w:rsidR="00DE2E17" w:rsidRDefault="00DE2E17" w:rsidP="002B500E">
            <w:pPr>
              <w:rPr>
                <w:b/>
              </w:rPr>
            </w:pPr>
            <w:r>
              <w:rPr>
                <w:b/>
              </w:rPr>
              <w:t>17</w:t>
            </w:r>
          </w:p>
        </w:tc>
        <w:tc>
          <w:tcPr>
            <w:tcW w:w="3251" w:type="dxa"/>
            <w:tcBorders>
              <w:left w:val="single" w:sz="4" w:space="0" w:color="000000"/>
              <w:bottom w:val="single" w:sz="4" w:space="0" w:color="000000"/>
            </w:tcBorders>
          </w:tcPr>
          <w:p w:rsidR="00DE2E17" w:rsidRDefault="00DE2E17" w:rsidP="002B500E">
            <w:r>
              <w:t>Внеклассное чтение по произведениям С.А Есенина</w:t>
            </w:r>
          </w:p>
        </w:tc>
        <w:tc>
          <w:tcPr>
            <w:tcW w:w="1105" w:type="dxa"/>
            <w:tcBorders>
              <w:left w:val="single" w:sz="4" w:space="0" w:color="000000"/>
              <w:bottom w:val="single" w:sz="4" w:space="0" w:color="000000"/>
            </w:tcBorders>
          </w:tcPr>
          <w:p w:rsidR="00DE2E17" w:rsidRDefault="00DE2E17" w:rsidP="002B500E">
            <w:pPr>
              <w:rPr>
                <w:b/>
              </w:rPr>
            </w:pPr>
            <w:r>
              <w:rPr>
                <w:b/>
              </w:rPr>
              <w:t>1ч.</w:t>
            </w:r>
          </w:p>
        </w:tc>
        <w:tc>
          <w:tcPr>
            <w:tcW w:w="2131" w:type="dxa"/>
            <w:tcBorders>
              <w:left w:val="single" w:sz="4" w:space="0" w:color="000000"/>
              <w:bottom w:val="single" w:sz="4" w:space="0" w:color="000000"/>
            </w:tcBorders>
          </w:tcPr>
          <w:p w:rsidR="00DE2E17" w:rsidRDefault="00DE2E17" w:rsidP="002B500E"/>
        </w:tc>
        <w:tc>
          <w:tcPr>
            <w:tcW w:w="2737" w:type="dxa"/>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18</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 xml:space="preserve">М. А. Шолохова </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p w:rsidR="00DE2E17" w:rsidRDefault="00DE2E17" w:rsidP="002B500E">
            <w:r>
              <w:t>самообразование</w:t>
            </w:r>
          </w:p>
        </w:tc>
        <w:tc>
          <w:tcPr>
            <w:tcW w:w="2737" w:type="dxa"/>
            <w:vMerge w:val="restart"/>
            <w:tcBorders>
              <w:left w:val="single" w:sz="4" w:space="0" w:color="000000"/>
              <w:bottom w:val="single" w:sz="4" w:space="0" w:color="000000"/>
            </w:tcBorders>
          </w:tcPr>
          <w:p w:rsidR="00DE2E17" w:rsidRDefault="00DE2E17" w:rsidP="002B500E"/>
          <w:p w:rsidR="00DE2E17" w:rsidRDefault="00DE2E17" w:rsidP="002B500E">
            <w:r>
              <w:t xml:space="preserve">Портреты авторов, </w:t>
            </w:r>
          </w:p>
          <w:p w:rsidR="00DE2E17" w:rsidRDefault="00DE2E17" w:rsidP="002B500E">
            <w:r>
              <w:t>выставки книг,</w:t>
            </w:r>
          </w:p>
          <w:p w:rsidR="00DE2E17" w:rsidRDefault="00DE2E17" w:rsidP="002B500E">
            <w:r>
              <w:t>иллюстрации,</w:t>
            </w:r>
          </w:p>
          <w:p w:rsidR="00DE2E17" w:rsidRDefault="00DE2E17" w:rsidP="002B500E">
            <w:r>
              <w:t>репродукции картин</w:t>
            </w:r>
          </w:p>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p w:rsidR="00DE2E17" w:rsidRDefault="00DE2E17" w:rsidP="002B500E">
            <w:r>
              <w:lastRenderedPageBreak/>
              <w:t xml:space="preserve">Портреты авторов, </w:t>
            </w:r>
          </w:p>
          <w:p w:rsidR="00DE2E17" w:rsidRDefault="00DE2E17" w:rsidP="002B500E">
            <w:r>
              <w:t>выставки книг,</w:t>
            </w:r>
          </w:p>
          <w:p w:rsidR="00DE2E17" w:rsidRDefault="00DE2E17" w:rsidP="002B500E">
            <w:r>
              <w:t>иллюстрации,</w:t>
            </w:r>
          </w:p>
          <w:p w:rsidR="00DE2E17" w:rsidRDefault="00DE2E17" w:rsidP="002B500E">
            <w:r>
              <w:t>репродукции картин</w:t>
            </w:r>
          </w:p>
        </w:tc>
        <w:tc>
          <w:tcPr>
            <w:tcW w:w="3294" w:type="dxa"/>
            <w:tcBorders>
              <w:left w:val="single" w:sz="4" w:space="0" w:color="000000"/>
              <w:bottom w:val="single" w:sz="4" w:space="0" w:color="000000"/>
            </w:tcBorders>
          </w:tcPr>
          <w:p w:rsidR="00DE2E17" w:rsidRDefault="00DE2E17" w:rsidP="002B500E">
            <w:pPr>
              <w:rPr>
                <w:b/>
              </w:rPr>
            </w:pPr>
            <w:r>
              <w:rPr>
                <w:b/>
              </w:rPr>
              <w:lastRenderedPageBreak/>
              <w:t>Сочинение «Когда я болен» 1 ч.</w:t>
            </w:r>
          </w:p>
          <w:p w:rsidR="00DE2E17" w:rsidRDefault="00DE2E17" w:rsidP="002B500E">
            <w: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19</w:t>
            </w:r>
          </w:p>
        </w:tc>
        <w:tc>
          <w:tcPr>
            <w:tcW w:w="3251" w:type="dxa"/>
            <w:tcBorders>
              <w:left w:val="single" w:sz="4" w:space="0" w:color="000000"/>
              <w:bottom w:val="single" w:sz="4" w:space="0" w:color="000000"/>
            </w:tcBorders>
          </w:tcPr>
          <w:p w:rsidR="00DE2E17" w:rsidRDefault="00DE2E17" w:rsidP="002B500E">
            <w:r>
              <w:t>М. А. Шолохов «Судьба человека»</w:t>
            </w:r>
          </w:p>
        </w:tc>
        <w:tc>
          <w:tcPr>
            <w:tcW w:w="1105" w:type="dxa"/>
            <w:tcBorders>
              <w:left w:val="single" w:sz="4" w:space="0" w:color="000000"/>
              <w:bottom w:val="single" w:sz="4" w:space="0" w:color="000000"/>
            </w:tcBorders>
          </w:tcPr>
          <w:p w:rsidR="00DE2E17" w:rsidRDefault="00DE2E17" w:rsidP="002B500E">
            <w:pPr>
              <w:rPr>
                <w:b/>
              </w:rPr>
            </w:pPr>
            <w:r>
              <w:rPr>
                <w:b/>
              </w:rPr>
              <w:t>2 ч.</w:t>
            </w:r>
          </w:p>
        </w:tc>
        <w:tc>
          <w:tcPr>
            <w:tcW w:w="2131" w:type="dxa"/>
            <w:tcBorders>
              <w:left w:val="single" w:sz="4" w:space="0" w:color="000000"/>
              <w:bottom w:val="single" w:sz="4" w:space="0" w:color="000000"/>
            </w:tcBorders>
          </w:tcPr>
          <w:p w:rsidR="00DE2E17" w:rsidRDefault="00DE2E17" w:rsidP="002B500E">
            <w:proofErr w:type="spellStart"/>
            <w:r>
              <w:t>лагерфюрер</w:t>
            </w:r>
            <w:proofErr w:type="spellEnd"/>
            <w:r>
              <w:t>, шнапс</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bCs/>
              </w:rPr>
            </w:pPr>
            <w:r>
              <w:rPr>
                <w:b/>
                <w:bCs/>
              </w:rPr>
              <w:t>Составить план « Побег из плена»</w:t>
            </w:r>
          </w:p>
          <w:p w:rsidR="00DE2E17" w:rsidRDefault="00DE2E17" w:rsidP="002B500E">
            <w:pPr>
              <w:rPr>
                <w:b/>
                <w:bCs/>
              </w:rPr>
            </w:pPr>
            <w:r>
              <w:rPr>
                <w:b/>
                <w:bCs/>
              </w:rPr>
              <w:t>Изложение по плану   1 ч.</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lastRenderedPageBreak/>
              <w:t>20</w:t>
            </w:r>
          </w:p>
        </w:tc>
        <w:tc>
          <w:tcPr>
            <w:tcW w:w="3251" w:type="dxa"/>
            <w:tcBorders>
              <w:left w:val="single" w:sz="4" w:space="0" w:color="000000"/>
              <w:bottom w:val="single" w:sz="4" w:space="0" w:color="000000"/>
            </w:tcBorders>
          </w:tcPr>
          <w:p w:rsidR="00DE2E17" w:rsidRDefault="00DE2E17" w:rsidP="002B500E">
            <w:proofErr w:type="spellStart"/>
            <w:r>
              <w:t>Вн</w:t>
            </w:r>
            <w:proofErr w:type="spellEnd"/>
            <w:r>
              <w:t xml:space="preserve">. чтение </w:t>
            </w:r>
          </w:p>
          <w:p w:rsidR="00DE2E17" w:rsidRDefault="00DE2E17" w:rsidP="002B500E">
            <w:r>
              <w:t>М. А. Шолохов</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lastRenderedPageBreak/>
              <w:t>21</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Е. И. Носова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сверстник</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7685" w:type="dxa"/>
            <w:gridSpan w:val="4"/>
            <w:tcBorders>
              <w:left w:val="single" w:sz="4" w:space="0" w:color="000000"/>
              <w:bottom w:val="single" w:sz="4" w:space="0" w:color="000000"/>
            </w:tcBorders>
          </w:tcPr>
          <w:p w:rsidR="00DE2E17" w:rsidRDefault="00DE2E17" w:rsidP="002B500E">
            <w:pPr>
              <w:jc w:val="center"/>
              <w:rPr>
                <w:b/>
              </w:rPr>
            </w:pPr>
            <w:r>
              <w:rPr>
                <w:b/>
              </w:rPr>
              <w:t>Четвёртая четверть-23 ч.</w:t>
            </w:r>
          </w:p>
          <w:p w:rsidR="00DE2E17" w:rsidRDefault="00DE2E17" w:rsidP="002B500E">
            <w:pPr>
              <w:rPr>
                <w:b/>
              </w:rPr>
            </w:pP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22</w:t>
            </w:r>
          </w:p>
        </w:tc>
        <w:tc>
          <w:tcPr>
            <w:tcW w:w="3251" w:type="dxa"/>
            <w:tcBorders>
              <w:left w:val="single" w:sz="4" w:space="0" w:color="000000"/>
              <w:bottom w:val="single" w:sz="4" w:space="0" w:color="000000"/>
            </w:tcBorders>
          </w:tcPr>
          <w:p w:rsidR="00DE2E17" w:rsidRDefault="00DE2E17" w:rsidP="002B500E">
            <w:r>
              <w:t>Е. И. Носов «Трудный хлеб»</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 xml:space="preserve">ситник, </w:t>
            </w:r>
            <w:proofErr w:type="spellStart"/>
            <w:r>
              <w:t>кропаль</w:t>
            </w:r>
            <w:proofErr w:type="spellEnd"/>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Составить </w:t>
            </w:r>
            <w:proofErr w:type="spellStart"/>
            <w:r>
              <w:t>хар</w:t>
            </w:r>
            <w:proofErr w:type="spellEnd"/>
            <w:r>
              <w:t xml:space="preserve">-ку </w:t>
            </w:r>
            <w:proofErr w:type="spellStart"/>
            <w:r>
              <w:t>Чанги</w:t>
            </w:r>
            <w:proofErr w:type="spellEnd"/>
            <w:r>
              <w:t>.</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23</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Н. М. Рубцова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слесарь</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bCs/>
              </w:rPr>
            </w:pPr>
            <w:r>
              <w:rPr>
                <w:b/>
                <w:bCs/>
              </w:rPr>
              <w:t>Сочинение «Мы в ответе за тех, кого приручили»   1 ч.</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24</w:t>
            </w:r>
          </w:p>
        </w:tc>
        <w:tc>
          <w:tcPr>
            <w:tcW w:w="3251" w:type="dxa"/>
            <w:tcBorders>
              <w:left w:val="single" w:sz="4" w:space="0" w:color="000000"/>
              <w:bottom w:val="single" w:sz="4" w:space="0" w:color="000000"/>
            </w:tcBorders>
          </w:tcPr>
          <w:p w:rsidR="00DE2E17" w:rsidRDefault="00DE2E17" w:rsidP="002B500E">
            <w:r>
              <w:t>Н. М. Рубцов «Тихая моя родина»</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 xml:space="preserve">1 ч. </w:t>
            </w:r>
          </w:p>
        </w:tc>
        <w:tc>
          <w:tcPr>
            <w:tcW w:w="2131" w:type="dxa"/>
            <w:tcBorders>
              <w:left w:val="single" w:sz="4" w:space="0" w:color="000000"/>
              <w:bottom w:val="single" w:sz="4" w:space="0" w:color="000000"/>
            </w:tcBorders>
          </w:tcPr>
          <w:p w:rsidR="00DE2E17" w:rsidRDefault="00DE2E17" w:rsidP="002B500E">
            <w:r>
              <w:t>обитель, погост</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25</w:t>
            </w:r>
          </w:p>
        </w:tc>
        <w:tc>
          <w:tcPr>
            <w:tcW w:w="3251" w:type="dxa"/>
            <w:tcBorders>
              <w:left w:val="single" w:sz="4" w:space="0" w:color="000000"/>
              <w:bottom w:val="single" w:sz="4" w:space="0" w:color="000000"/>
            </w:tcBorders>
          </w:tcPr>
          <w:p w:rsidR="00DE2E17" w:rsidRDefault="00DE2E17" w:rsidP="002B500E">
            <w:r>
              <w:t>Н. М. Рубцов «Русский огонёк»</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оцепенели</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Сравнить содержание </w:t>
            </w:r>
            <w:proofErr w:type="gramStart"/>
            <w:r>
              <w:t>стих-</w:t>
            </w:r>
            <w:proofErr w:type="spellStart"/>
            <w:r>
              <w:t>ия</w:t>
            </w:r>
            <w:proofErr w:type="spellEnd"/>
            <w:proofErr w:type="gramEnd"/>
            <w:r>
              <w:t xml:space="preserve"> и сюжет картины И. Левина «Озеро»</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26</w:t>
            </w:r>
          </w:p>
        </w:tc>
        <w:tc>
          <w:tcPr>
            <w:tcW w:w="3251" w:type="dxa"/>
            <w:tcBorders>
              <w:left w:val="single" w:sz="4" w:space="0" w:color="000000"/>
              <w:bottom w:val="single" w:sz="4" w:space="0" w:color="000000"/>
            </w:tcBorders>
          </w:tcPr>
          <w:p w:rsidR="00DE2E17" w:rsidRDefault="00DE2E17" w:rsidP="002B500E">
            <w:r>
              <w:t>Н. М. Рубцов «</w:t>
            </w:r>
            <w:proofErr w:type="spellStart"/>
            <w:r>
              <w:t>Зимнии</w:t>
            </w:r>
            <w:proofErr w:type="spellEnd"/>
            <w:r>
              <w:t xml:space="preserve"> песни»</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пророчить</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Выучить наизусть</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27</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Ю. И. Коваля</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юмор, сатира</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w:t>
            </w:r>
          </w:p>
        </w:tc>
        <w:tc>
          <w:tcPr>
            <w:tcW w:w="3251" w:type="dxa"/>
            <w:tcBorders>
              <w:left w:val="single" w:sz="4" w:space="0" w:color="000000"/>
              <w:bottom w:val="single" w:sz="4" w:space="0" w:color="000000"/>
            </w:tcBorders>
          </w:tcPr>
          <w:p w:rsidR="00DE2E17" w:rsidRDefault="00DE2E17" w:rsidP="002B500E">
            <w:r>
              <w:t>Ю. И. Коваль</w:t>
            </w:r>
          </w:p>
          <w:p w:rsidR="00DE2E17" w:rsidRDefault="00DE2E17" w:rsidP="002B500E">
            <w:r>
              <w:t xml:space="preserve"> « Приключения Васи </w:t>
            </w:r>
            <w:proofErr w:type="spellStart"/>
            <w:r>
              <w:t>Куролесова</w:t>
            </w:r>
            <w:proofErr w:type="spellEnd"/>
            <w:r>
              <w:t>»</w:t>
            </w:r>
          </w:p>
        </w:tc>
        <w:tc>
          <w:tcPr>
            <w:tcW w:w="1105" w:type="dxa"/>
            <w:tcBorders>
              <w:left w:val="single" w:sz="4" w:space="0" w:color="000000"/>
              <w:bottom w:val="single" w:sz="4" w:space="0" w:color="000000"/>
            </w:tcBorders>
          </w:tcPr>
          <w:p w:rsidR="00DE2E17" w:rsidRDefault="00DE2E17" w:rsidP="002B500E">
            <w:pPr>
              <w:rPr>
                <w:b/>
              </w:rPr>
            </w:pPr>
            <w:r>
              <w:rPr>
                <w:b/>
              </w:rPr>
              <w:t>4 ч.</w:t>
            </w:r>
          </w:p>
        </w:tc>
        <w:tc>
          <w:tcPr>
            <w:tcW w:w="2131" w:type="dxa"/>
            <w:tcBorders>
              <w:left w:val="single" w:sz="4" w:space="0" w:color="000000"/>
              <w:bottom w:val="single" w:sz="4" w:space="0" w:color="000000"/>
            </w:tcBorders>
          </w:tcPr>
          <w:p w:rsidR="00DE2E17" w:rsidRDefault="00DE2E17" w:rsidP="002B500E">
            <w:r>
              <w:t>кушак, каратель</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Читать по ролям.</w:t>
            </w:r>
          </w:p>
          <w:p w:rsidR="00DE2E17" w:rsidRDefault="00DE2E17" w:rsidP="002B500E">
            <w:r>
              <w:t>Пересказать содержание</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2</w:t>
            </w:r>
          </w:p>
        </w:tc>
        <w:tc>
          <w:tcPr>
            <w:tcW w:w="3251" w:type="dxa"/>
            <w:tcBorders>
              <w:left w:val="single" w:sz="4" w:space="0" w:color="000000"/>
              <w:bottom w:val="single" w:sz="4" w:space="0" w:color="000000"/>
            </w:tcBorders>
          </w:tcPr>
          <w:p w:rsidR="00DE2E17" w:rsidRDefault="00DE2E17" w:rsidP="002B500E">
            <w:proofErr w:type="spellStart"/>
            <w:r>
              <w:t>Вн</w:t>
            </w:r>
            <w:proofErr w:type="spellEnd"/>
            <w:r>
              <w:t xml:space="preserve">. чтение.  </w:t>
            </w:r>
          </w:p>
          <w:p w:rsidR="00DE2E17" w:rsidRDefault="00DE2E17" w:rsidP="002B500E">
            <w:r>
              <w:t>Ю. И. Коваль</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rPr>
            </w:pPr>
            <w:r>
              <w:t xml:space="preserve"> </w:t>
            </w:r>
            <w:r>
              <w:rPr>
                <w:b/>
              </w:rPr>
              <w:t>Работа по картине</w:t>
            </w:r>
          </w:p>
          <w:p w:rsidR="00DE2E17" w:rsidRDefault="00DE2E17" w:rsidP="002B500E">
            <w:pPr>
              <w:rPr>
                <w:b/>
              </w:rPr>
            </w:pPr>
            <w:r>
              <w:rPr>
                <w:b/>
              </w:rPr>
              <w:t xml:space="preserve"> А. </w:t>
            </w:r>
            <w:proofErr w:type="spellStart"/>
            <w:r>
              <w:rPr>
                <w:b/>
              </w:rPr>
              <w:t>Саврасова</w:t>
            </w:r>
            <w:proofErr w:type="spellEnd"/>
            <w:r>
              <w:rPr>
                <w:b/>
              </w:rPr>
              <w:t xml:space="preserve"> «Грачи прилетели»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lastRenderedPageBreak/>
              <w:t>3</w:t>
            </w:r>
          </w:p>
        </w:tc>
        <w:tc>
          <w:tcPr>
            <w:tcW w:w="3251" w:type="dxa"/>
            <w:tcBorders>
              <w:left w:val="single" w:sz="4" w:space="0" w:color="000000"/>
              <w:bottom w:val="single" w:sz="4" w:space="0" w:color="000000"/>
            </w:tcBorders>
          </w:tcPr>
          <w:p w:rsidR="00DE2E17" w:rsidRDefault="00DE2E17" w:rsidP="002B500E">
            <w:r>
              <w:t xml:space="preserve">Обобщающий урок по разделу литература </w:t>
            </w:r>
            <w:r>
              <w:rPr>
                <w:lang w:val="en-US"/>
              </w:rPr>
              <w:t>XX</w:t>
            </w:r>
            <w:r>
              <w:t xml:space="preserve"> века</w:t>
            </w:r>
          </w:p>
        </w:tc>
        <w:tc>
          <w:tcPr>
            <w:tcW w:w="1105" w:type="dxa"/>
            <w:tcBorders>
              <w:left w:val="single" w:sz="4" w:space="0" w:color="000000"/>
              <w:bottom w:val="single" w:sz="4" w:space="0" w:color="000000"/>
            </w:tcBorders>
          </w:tcPr>
          <w:p w:rsidR="00DE2E17" w:rsidRDefault="00DE2E17" w:rsidP="002B500E">
            <w:pPr>
              <w:rPr>
                <w:b/>
              </w:rPr>
            </w:pPr>
            <w:r>
              <w:rPr>
                <w:b/>
              </w:rPr>
              <w:t>1ч.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7685" w:type="dxa"/>
            <w:gridSpan w:val="4"/>
            <w:tcBorders>
              <w:left w:val="single" w:sz="4" w:space="0" w:color="000000"/>
              <w:bottom w:val="single" w:sz="4" w:space="0" w:color="000000"/>
            </w:tcBorders>
          </w:tcPr>
          <w:p w:rsidR="00DE2E17" w:rsidRDefault="00DE2E17" w:rsidP="002B500E">
            <w:pPr>
              <w:rPr>
                <w:b/>
              </w:rPr>
            </w:pPr>
          </w:p>
          <w:p w:rsidR="00DE2E17" w:rsidRDefault="00DE2E17" w:rsidP="00DE2E17">
            <w:pPr>
              <w:jc w:val="center"/>
              <w:rPr>
                <w:b/>
                <w:bCs/>
              </w:rPr>
            </w:pPr>
            <w:r>
              <w:rPr>
                <w:b/>
                <w:bCs/>
              </w:rPr>
              <w:t>Из произведений зарубежной литературы</w:t>
            </w:r>
          </w:p>
        </w:tc>
        <w:tc>
          <w:tcPr>
            <w:tcW w:w="2737" w:type="dxa"/>
            <w:vMerge/>
            <w:tcBorders>
              <w:left w:val="single" w:sz="4" w:space="0" w:color="000000"/>
              <w:bottom w:val="single" w:sz="4" w:space="0" w:color="000000"/>
            </w:tcBorders>
          </w:tcPr>
          <w:p w:rsidR="00DE2E17" w:rsidRDefault="00DE2E17" w:rsidP="002B500E"/>
        </w:tc>
        <w:tc>
          <w:tcPr>
            <w:tcW w:w="4995" w:type="dxa"/>
            <w:gridSpan w:val="2"/>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4</w:t>
            </w:r>
          </w:p>
        </w:tc>
        <w:tc>
          <w:tcPr>
            <w:tcW w:w="3251" w:type="dxa"/>
            <w:tcBorders>
              <w:left w:val="single" w:sz="4" w:space="0" w:color="000000"/>
              <w:bottom w:val="single" w:sz="4" w:space="0" w:color="000000"/>
            </w:tcBorders>
          </w:tcPr>
          <w:p w:rsidR="00DE2E17" w:rsidRDefault="00DE2E17" w:rsidP="002B500E">
            <w:r>
              <w:t>Р. Л. Стивенсон «Вересковый мёд»</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p w:rsidR="00DE2E17" w:rsidRDefault="00DE2E17" w:rsidP="002B500E">
            <w:pPr>
              <w:rPr>
                <w:b/>
              </w:rPr>
            </w:pPr>
          </w:p>
          <w:p w:rsidR="00DE2E17" w:rsidRDefault="00DE2E17" w:rsidP="002B500E">
            <w:pPr>
              <w:rPr>
                <w:b/>
              </w:rPr>
            </w:pPr>
          </w:p>
          <w:p w:rsidR="00DE2E17" w:rsidRDefault="00DE2E17" w:rsidP="002B500E">
            <w:pPr>
              <w:rPr>
                <w:b/>
              </w:rPr>
            </w:pPr>
          </w:p>
        </w:tc>
        <w:tc>
          <w:tcPr>
            <w:tcW w:w="2131" w:type="dxa"/>
            <w:tcBorders>
              <w:left w:val="single" w:sz="4" w:space="0" w:color="000000"/>
              <w:bottom w:val="single" w:sz="4" w:space="0" w:color="000000"/>
            </w:tcBorders>
          </w:tcPr>
          <w:p w:rsidR="00DE2E17" w:rsidRDefault="00DE2E17" w:rsidP="002B500E">
            <w:r>
              <w:t>вереск</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bCs/>
              </w:rPr>
            </w:pPr>
            <w:r>
              <w:rPr>
                <w:b/>
                <w:bCs/>
              </w:rP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5</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 xml:space="preserve">Э. </w:t>
            </w:r>
            <w:proofErr w:type="spellStart"/>
            <w:r>
              <w:t>Сент</w:t>
            </w:r>
            <w:proofErr w:type="spellEnd"/>
            <w:r>
              <w:t>-Томпсона</w:t>
            </w: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r>
              <w:t>интеллигент</w:t>
            </w:r>
          </w:p>
          <w:p w:rsidR="00DE2E17" w:rsidRDefault="00DE2E17" w:rsidP="002B500E"/>
          <w:p w:rsidR="00DE2E17" w:rsidRDefault="00DE2E17" w:rsidP="002B500E"/>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p>
          <w:p w:rsidR="00DE2E17" w:rsidRDefault="00DE2E17" w:rsidP="002B500E">
            <w:pPr>
              <w:rPr>
                <w:b/>
              </w:rPr>
            </w:pPr>
            <w:r>
              <w:rPr>
                <w:b/>
              </w:rPr>
              <w:t>6</w:t>
            </w:r>
          </w:p>
        </w:tc>
        <w:tc>
          <w:tcPr>
            <w:tcW w:w="3251" w:type="dxa"/>
            <w:tcBorders>
              <w:left w:val="single" w:sz="4" w:space="0" w:color="000000"/>
              <w:bottom w:val="single" w:sz="4" w:space="0" w:color="000000"/>
            </w:tcBorders>
          </w:tcPr>
          <w:p w:rsidR="00DE2E17" w:rsidRDefault="00DE2E17" w:rsidP="002B500E"/>
          <w:p w:rsidR="00DE2E17" w:rsidRDefault="00DE2E17" w:rsidP="002B500E">
            <w:r>
              <w:t xml:space="preserve">Э. </w:t>
            </w:r>
            <w:proofErr w:type="spellStart"/>
            <w:r>
              <w:t>Сент</w:t>
            </w:r>
            <w:proofErr w:type="spellEnd"/>
            <w:r>
              <w:t>-Томпсон «</w:t>
            </w:r>
            <w:proofErr w:type="spellStart"/>
            <w:r>
              <w:t>Снап</w:t>
            </w:r>
            <w:proofErr w:type="spellEnd"/>
            <w:r>
              <w:t>»</w:t>
            </w:r>
          </w:p>
          <w:p w:rsidR="00DE2E17" w:rsidRDefault="00DE2E17" w:rsidP="002B500E"/>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p>
          <w:p w:rsidR="00DE2E17" w:rsidRDefault="00DE2E17" w:rsidP="002B500E">
            <w:pPr>
              <w:rPr>
                <w:b/>
              </w:rPr>
            </w:pPr>
            <w:r>
              <w:rPr>
                <w:b/>
              </w:rPr>
              <w:t>3 ч.</w:t>
            </w:r>
          </w:p>
        </w:tc>
        <w:tc>
          <w:tcPr>
            <w:tcW w:w="2131" w:type="dxa"/>
            <w:tcBorders>
              <w:left w:val="single" w:sz="4" w:space="0" w:color="000000"/>
              <w:bottom w:val="single" w:sz="4" w:space="0" w:color="000000"/>
            </w:tcBorders>
          </w:tcPr>
          <w:p w:rsidR="00DE2E17" w:rsidRDefault="00DE2E17" w:rsidP="002B500E"/>
          <w:p w:rsidR="00DE2E17" w:rsidRDefault="00DE2E17" w:rsidP="002B500E">
            <w:r>
              <w:t xml:space="preserve">бультерьер, </w:t>
            </w:r>
            <w:proofErr w:type="spellStart"/>
            <w:r>
              <w:t>снап</w:t>
            </w:r>
            <w:proofErr w:type="spellEnd"/>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rPr>
            </w:pPr>
            <w:r>
              <w:t xml:space="preserve"> </w:t>
            </w:r>
            <w:r>
              <w:rPr>
                <w:b/>
              </w:rP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7</w:t>
            </w:r>
          </w:p>
        </w:tc>
        <w:tc>
          <w:tcPr>
            <w:tcW w:w="3251" w:type="dxa"/>
            <w:tcBorders>
              <w:left w:val="single" w:sz="4" w:space="0" w:color="000000"/>
              <w:bottom w:val="single" w:sz="4" w:space="0" w:color="000000"/>
            </w:tcBorders>
          </w:tcPr>
          <w:p w:rsidR="00DE2E17" w:rsidRDefault="00DE2E17" w:rsidP="002B500E">
            <w:proofErr w:type="spellStart"/>
            <w:r>
              <w:t>Вн</w:t>
            </w:r>
            <w:proofErr w:type="spellEnd"/>
            <w:r>
              <w:t xml:space="preserve">. чтение </w:t>
            </w:r>
          </w:p>
          <w:p w:rsidR="00DE2E17" w:rsidRDefault="00DE2E17" w:rsidP="002B500E">
            <w:r>
              <w:t>Жюль Верн «Таинственный остров»</w:t>
            </w:r>
          </w:p>
        </w:tc>
        <w:tc>
          <w:tcPr>
            <w:tcW w:w="1105" w:type="dxa"/>
            <w:tcBorders>
              <w:left w:val="single" w:sz="4" w:space="0" w:color="000000"/>
              <w:bottom w:val="single" w:sz="4" w:space="0" w:color="000000"/>
            </w:tcBorders>
          </w:tcPr>
          <w:p w:rsidR="00DE2E17" w:rsidRDefault="00DE2E17" w:rsidP="002B500E">
            <w:pPr>
              <w:rPr>
                <w:b/>
              </w:rPr>
            </w:pPr>
            <w:r>
              <w:rPr>
                <w:b/>
              </w:rPr>
              <w:t>2 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8</w:t>
            </w:r>
          </w:p>
        </w:tc>
        <w:tc>
          <w:tcPr>
            <w:tcW w:w="3251" w:type="dxa"/>
            <w:tcBorders>
              <w:left w:val="single" w:sz="4" w:space="0" w:color="000000"/>
              <w:bottom w:val="single" w:sz="4" w:space="0" w:color="000000"/>
            </w:tcBorders>
          </w:tcPr>
          <w:p w:rsidR="00DE2E17" w:rsidRDefault="00DE2E17" w:rsidP="002B500E">
            <w:r>
              <w:t xml:space="preserve">Творчество и биография </w:t>
            </w:r>
          </w:p>
          <w:p w:rsidR="00DE2E17" w:rsidRDefault="00DE2E17" w:rsidP="002B500E">
            <w:r>
              <w:t>Д. Даррелла</w:t>
            </w:r>
          </w:p>
        </w:tc>
        <w:tc>
          <w:tcPr>
            <w:tcW w:w="1105" w:type="dxa"/>
            <w:tcBorders>
              <w:left w:val="single" w:sz="4" w:space="0" w:color="000000"/>
              <w:bottom w:val="single" w:sz="4" w:space="0" w:color="000000"/>
            </w:tcBorders>
          </w:tcPr>
          <w:p w:rsidR="00DE2E17" w:rsidRDefault="00DE2E17" w:rsidP="002B500E">
            <w:pPr>
              <w:rPr>
                <w:b/>
              </w:rPr>
            </w:pPr>
            <w:r>
              <w:rPr>
                <w:b/>
              </w:rPr>
              <w:t>1 ч.</w:t>
            </w:r>
          </w:p>
          <w:p w:rsidR="00DE2E17" w:rsidRDefault="00DE2E17" w:rsidP="002B500E">
            <w:pPr>
              <w:rPr>
                <w:b/>
              </w:rPr>
            </w:pPr>
          </w:p>
          <w:p w:rsidR="00DE2E17" w:rsidRDefault="00DE2E17" w:rsidP="002B500E">
            <w:pPr>
              <w:rPr>
                <w:b/>
              </w:rPr>
            </w:pPr>
          </w:p>
          <w:p w:rsidR="00DE2E17" w:rsidRDefault="00DE2E17" w:rsidP="002B500E">
            <w:pPr>
              <w:rPr>
                <w:b/>
              </w:rPr>
            </w:pPr>
          </w:p>
          <w:p w:rsidR="00DE2E17" w:rsidRDefault="00DE2E17" w:rsidP="002B500E">
            <w:pPr>
              <w:rPr>
                <w:b/>
              </w:rPr>
            </w:pPr>
          </w:p>
        </w:tc>
        <w:tc>
          <w:tcPr>
            <w:tcW w:w="2131" w:type="dxa"/>
            <w:tcBorders>
              <w:left w:val="single" w:sz="4" w:space="0" w:color="000000"/>
              <w:bottom w:val="single" w:sz="4" w:space="0" w:color="000000"/>
            </w:tcBorders>
          </w:tcPr>
          <w:p w:rsidR="00DE2E17" w:rsidRDefault="00DE2E17" w:rsidP="002B500E">
            <w:r>
              <w:t>экспедиция</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Ответить на вопросы</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9</w:t>
            </w:r>
          </w:p>
        </w:tc>
        <w:tc>
          <w:tcPr>
            <w:tcW w:w="3251" w:type="dxa"/>
            <w:tcBorders>
              <w:left w:val="single" w:sz="4" w:space="0" w:color="000000"/>
              <w:bottom w:val="single" w:sz="4" w:space="0" w:color="000000"/>
            </w:tcBorders>
          </w:tcPr>
          <w:p w:rsidR="00DE2E17" w:rsidRDefault="00DE2E17" w:rsidP="002B500E">
            <w:r>
              <w:t>Д. Даррелл «Живописный жираф»</w:t>
            </w:r>
          </w:p>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3 ч.</w:t>
            </w:r>
          </w:p>
          <w:p w:rsidR="00DE2E17" w:rsidRDefault="00DE2E17" w:rsidP="002B500E">
            <w:pPr>
              <w:rPr>
                <w:b/>
              </w:rPr>
            </w:pPr>
          </w:p>
          <w:p w:rsidR="00DE2E17" w:rsidRDefault="00DE2E17" w:rsidP="002B500E">
            <w:pPr>
              <w:rPr>
                <w:b/>
              </w:rPr>
            </w:pPr>
          </w:p>
          <w:p w:rsidR="00DE2E17" w:rsidRDefault="00DE2E17" w:rsidP="002B500E">
            <w:pPr>
              <w:rPr>
                <w:b/>
              </w:rPr>
            </w:pPr>
          </w:p>
        </w:tc>
        <w:tc>
          <w:tcPr>
            <w:tcW w:w="2131" w:type="dxa"/>
            <w:tcBorders>
              <w:left w:val="single" w:sz="4" w:space="0" w:color="000000"/>
              <w:bottom w:val="single" w:sz="4" w:space="0" w:color="000000"/>
            </w:tcBorders>
          </w:tcPr>
          <w:p w:rsidR="00DE2E17" w:rsidRDefault="00DE2E17" w:rsidP="002B500E">
            <w:r>
              <w:t>аристократ</w:t>
            </w:r>
          </w:p>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r>
              <w:t xml:space="preserve"> </w:t>
            </w:r>
          </w:p>
          <w:p w:rsidR="00DE2E17" w:rsidRDefault="00DE2E17" w:rsidP="002B500E">
            <w:pPr>
              <w:rPr>
                <w:b/>
              </w:rPr>
            </w:pPr>
            <w:r>
              <w:rPr>
                <w:b/>
              </w:rP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lastRenderedPageBreak/>
              <w:t>10</w:t>
            </w:r>
          </w:p>
        </w:tc>
        <w:tc>
          <w:tcPr>
            <w:tcW w:w="3251" w:type="dxa"/>
            <w:tcBorders>
              <w:left w:val="single" w:sz="4" w:space="0" w:color="000000"/>
              <w:bottom w:val="single" w:sz="4" w:space="0" w:color="000000"/>
            </w:tcBorders>
          </w:tcPr>
          <w:p w:rsidR="00DE2E17" w:rsidRDefault="00DE2E17" w:rsidP="002B500E">
            <w:r>
              <w:t xml:space="preserve"> Повторение по теме «Произведения зарубежной литературы»</w:t>
            </w:r>
          </w:p>
          <w:p w:rsidR="00DE2E17" w:rsidRDefault="00DE2E17" w:rsidP="002B500E">
            <w:pPr>
              <w:rPr>
                <w:sz w:val="28"/>
                <w:szCs w:val="28"/>
              </w:rPr>
            </w:pPr>
          </w:p>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vMerge w:val="restart"/>
            <w:tcBorders>
              <w:left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rPr>
            </w:pP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11</w:t>
            </w:r>
          </w:p>
          <w:p w:rsidR="00DE2E17" w:rsidRDefault="00DE2E17" w:rsidP="002B500E">
            <w:pPr>
              <w:rPr>
                <w:b/>
              </w:rPr>
            </w:pPr>
          </w:p>
          <w:p w:rsidR="00DE2E17" w:rsidRDefault="00DE2E17" w:rsidP="002B500E">
            <w:pPr>
              <w:rPr>
                <w:b/>
              </w:rPr>
            </w:pPr>
          </w:p>
          <w:p w:rsidR="00DE2E17" w:rsidRDefault="00DE2E17" w:rsidP="002B500E">
            <w:pPr>
              <w:rPr>
                <w:b/>
              </w:rPr>
            </w:pPr>
          </w:p>
        </w:tc>
        <w:tc>
          <w:tcPr>
            <w:tcW w:w="3251" w:type="dxa"/>
            <w:tcBorders>
              <w:left w:val="single" w:sz="4" w:space="0" w:color="000000"/>
              <w:bottom w:val="single" w:sz="4" w:space="0" w:color="000000"/>
            </w:tcBorders>
          </w:tcPr>
          <w:p w:rsidR="00DE2E17" w:rsidRDefault="00DE2E17" w:rsidP="002B500E">
            <w:r>
              <w:t xml:space="preserve">Викторина </w:t>
            </w:r>
            <w:proofErr w:type="gramStart"/>
            <w:r>
              <w:t>по</w:t>
            </w:r>
            <w:proofErr w:type="gramEnd"/>
            <w:r>
              <w:t xml:space="preserve"> </w:t>
            </w:r>
          </w:p>
          <w:p w:rsidR="00DE2E17" w:rsidRDefault="00DE2E17" w:rsidP="002B500E">
            <w:r>
              <w:t>произведениям</w:t>
            </w:r>
          </w:p>
          <w:p w:rsidR="00DE2E17" w:rsidRDefault="00DE2E17" w:rsidP="002B500E"/>
          <w:p w:rsidR="00DE2E17" w:rsidRDefault="00DE2E17" w:rsidP="002B500E"/>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pPr>
              <w:rPr>
                <w:b/>
              </w:rPr>
            </w:pPr>
            <w:r>
              <w:rPr>
                <w:b/>
              </w:rPr>
              <w:t xml:space="preserve"> </w:t>
            </w:r>
          </w:p>
        </w:tc>
        <w:tc>
          <w:tcPr>
            <w:tcW w:w="1701" w:type="dxa"/>
            <w:tcBorders>
              <w:left w:val="single" w:sz="4" w:space="0" w:color="000000"/>
              <w:bottom w:val="single" w:sz="4" w:space="0" w:color="000000"/>
              <w:right w:val="single" w:sz="4" w:space="0" w:color="000000"/>
            </w:tcBorders>
          </w:tcPr>
          <w:p w:rsidR="00DE2E17" w:rsidRDefault="00DE2E17" w:rsidP="002B500E"/>
        </w:tc>
      </w:tr>
      <w:tr w:rsidR="00DE2E17" w:rsidTr="00DE2E17">
        <w:trPr>
          <w:cantSplit/>
          <w:trHeight w:val="349"/>
        </w:trPr>
        <w:tc>
          <w:tcPr>
            <w:tcW w:w="1198" w:type="dxa"/>
            <w:tcBorders>
              <w:left w:val="single" w:sz="4" w:space="0" w:color="000000"/>
              <w:bottom w:val="single" w:sz="4" w:space="0" w:color="000000"/>
            </w:tcBorders>
          </w:tcPr>
          <w:p w:rsidR="00DE2E17" w:rsidRDefault="00DE2E17" w:rsidP="002B500E">
            <w:pPr>
              <w:rPr>
                <w:b/>
              </w:rPr>
            </w:pPr>
            <w:r>
              <w:rPr>
                <w:b/>
              </w:rPr>
              <w:t>12</w:t>
            </w:r>
          </w:p>
          <w:p w:rsidR="00DE2E17" w:rsidRDefault="00DE2E17" w:rsidP="002B500E">
            <w:pPr>
              <w:rPr>
                <w:b/>
              </w:rPr>
            </w:pPr>
          </w:p>
        </w:tc>
        <w:tc>
          <w:tcPr>
            <w:tcW w:w="3251" w:type="dxa"/>
            <w:tcBorders>
              <w:left w:val="single" w:sz="4" w:space="0" w:color="000000"/>
              <w:bottom w:val="single" w:sz="4" w:space="0" w:color="000000"/>
            </w:tcBorders>
          </w:tcPr>
          <w:p w:rsidR="00DE2E17" w:rsidRDefault="00DE2E17" w:rsidP="002B500E">
            <w:r>
              <w:t>Обобщающий урок за курс 9 класса</w:t>
            </w:r>
          </w:p>
          <w:p w:rsidR="00DE2E17" w:rsidRDefault="00DE2E17" w:rsidP="002B500E"/>
          <w:p w:rsidR="00DE2E17" w:rsidRDefault="00DE2E17" w:rsidP="002B500E"/>
          <w:p w:rsidR="00DE2E17" w:rsidRDefault="00DE2E17" w:rsidP="002B500E"/>
        </w:tc>
        <w:tc>
          <w:tcPr>
            <w:tcW w:w="1105" w:type="dxa"/>
            <w:tcBorders>
              <w:left w:val="single" w:sz="4" w:space="0" w:color="000000"/>
              <w:bottom w:val="single" w:sz="4" w:space="0" w:color="000000"/>
            </w:tcBorders>
          </w:tcPr>
          <w:p w:rsidR="00DE2E17" w:rsidRDefault="00DE2E17" w:rsidP="002B500E">
            <w:pPr>
              <w:rPr>
                <w:b/>
              </w:rPr>
            </w:pPr>
            <w:r>
              <w:rPr>
                <w:b/>
              </w:rPr>
              <w:t>1 ч.</w:t>
            </w:r>
          </w:p>
        </w:tc>
        <w:tc>
          <w:tcPr>
            <w:tcW w:w="2131" w:type="dxa"/>
            <w:tcBorders>
              <w:left w:val="single" w:sz="4" w:space="0" w:color="000000"/>
              <w:bottom w:val="single" w:sz="4" w:space="0" w:color="000000"/>
            </w:tcBorders>
          </w:tcPr>
          <w:p w:rsidR="00DE2E17" w:rsidRDefault="00DE2E17" w:rsidP="002B500E"/>
        </w:tc>
        <w:tc>
          <w:tcPr>
            <w:tcW w:w="2737" w:type="dxa"/>
            <w:vMerge/>
            <w:tcBorders>
              <w:left w:val="single" w:sz="4" w:space="0" w:color="000000"/>
              <w:bottom w:val="single" w:sz="4" w:space="0" w:color="000000"/>
            </w:tcBorders>
          </w:tcPr>
          <w:p w:rsidR="00DE2E17" w:rsidRDefault="00DE2E17" w:rsidP="002B500E"/>
        </w:tc>
        <w:tc>
          <w:tcPr>
            <w:tcW w:w="3294" w:type="dxa"/>
            <w:tcBorders>
              <w:left w:val="single" w:sz="4" w:space="0" w:color="000000"/>
              <w:bottom w:val="single" w:sz="4" w:space="0" w:color="000000"/>
            </w:tcBorders>
          </w:tcPr>
          <w:p w:rsidR="00DE2E17" w:rsidRDefault="00DE2E17" w:rsidP="002B500E"/>
        </w:tc>
        <w:tc>
          <w:tcPr>
            <w:tcW w:w="1701" w:type="dxa"/>
            <w:tcBorders>
              <w:left w:val="single" w:sz="4" w:space="0" w:color="000000"/>
              <w:bottom w:val="single" w:sz="4" w:space="0" w:color="000000"/>
              <w:right w:val="single" w:sz="4" w:space="0" w:color="000000"/>
            </w:tcBorders>
          </w:tcPr>
          <w:p w:rsidR="00DE2E17" w:rsidRDefault="00DE2E17" w:rsidP="002B500E"/>
        </w:tc>
      </w:tr>
    </w:tbl>
    <w:p w:rsidR="00DE2E17" w:rsidRDefault="00DE2E17" w:rsidP="00DE2E17"/>
    <w:p w:rsidR="00DE2E17" w:rsidRDefault="00DE2E17" w:rsidP="00DE2E17"/>
    <w:p w:rsidR="00DE2E17" w:rsidRDefault="00DE2E17" w:rsidP="00DE2E17"/>
    <w:p w:rsidR="00DE2E17" w:rsidRDefault="00DE2E17" w:rsidP="00DE2E17"/>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DE2E17" w:rsidRDefault="00DE2E17">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p w:rsidR="004C7800" w:rsidRDefault="004C7800">
      <w:pPr>
        <w:spacing w:after="0" w:line="259" w:lineRule="auto"/>
        <w:ind w:left="0" w:right="0" w:firstLine="0"/>
      </w:pPr>
    </w:p>
    <w:sectPr w:rsidR="004C7800" w:rsidSect="004C7800">
      <w:footerReference w:type="even" r:id="rId15"/>
      <w:footerReference w:type="default" r:id="rId16"/>
      <w:footerReference w:type="first" r:id="rId17"/>
      <w:pgSz w:w="16838" w:h="11904" w:orient="landscape"/>
      <w:pgMar w:top="432" w:right="678" w:bottom="1054" w:left="850" w:header="720" w:footer="7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2BA" w:rsidRDefault="004422BA">
      <w:pPr>
        <w:spacing w:line="240" w:lineRule="auto"/>
      </w:pPr>
      <w:r>
        <w:separator/>
      </w:r>
    </w:p>
  </w:endnote>
  <w:endnote w:type="continuationSeparator" w:id="0">
    <w:p w:rsidR="004422BA" w:rsidRDefault="004422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rebuchet M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NewRomanPS-BoldItalicMT">
    <w:altName w:val="Times New Roman"/>
    <w:charset w:val="00"/>
    <w:family w:val="auto"/>
    <w:pitch w:val="default"/>
  </w:font>
  <w:font w:name="TimesNewRomanPSMT">
    <w:altName w:val="Times New Roman"/>
    <w:charset w:val="00"/>
    <w:family w:val="auto"/>
    <w:pitch w:val="default"/>
  </w:font>
  <w:font w:name="TimesNewRomanPS-ItalicMT">
    <w:altName w:val="Times New Roman"/>
    <w:charset w:val="00"/>
    <w:family w:val="auto"/>
    <w:pitch w:val="default"/>
  </w:font>
  <w:font w:name="Wingdings-Regular">
    <w:altName w:val="Segoe Print"/>
    <w:charset w:val="00"/>
    <w:family w:val="auto"/>
    <w:pitch w:val="default"/>
  </w:font>
  <w:font w:name="TimesNewRomanPS-BoldMT">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2BA" w:rsidRDefault="004422BA">
    <w:pPr>
      <w:spacing w:after="0" w:line="259" w:lineRule="auto"/>
      <w:ind w:left="0" w:right="45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422BA" w:rsidRDefault="004422BA">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2BA" w:rsidRDefault="004422BA">
    <w:pPr>
      <w:spacing w:after="0" w:line="259" w:lineRule="auto"/>
      <w:ind w:left="0" w:right="45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DE2E17">
      <w:rPr>
        <w:rFonts w:ascii="Calibri" w:eastAsia="Calibri" w:hAnsi="Calibri" w:cs="Calibri"/>
        <w:noProof/>
        <w:sz w:val="22"/>
      </w:rPr>
      <w:t>6</w:t>
    </w:r>
    <w:r>
      <w:rPr>
        <w:rFonts w:ascii="Calibri" w:eastAsia="Calibri" w:hAnsi="Calibri" w:cs="Calibri"/>
        <w:sz w:val="22"/>
      </w:rPr>
      <w:fldChar w:fldCharType="end"/>
    </w:r>
    <w:r>
      <w:rPr>
        <w:rFonts w:ascii="Calibri" w:eastAsia="Calibri" w:hAnsi="Calibri" w:cs="Calibri"/>
        <w:sz w:val="22"/>
      </w:rPr>
      <w:t xml:space="preserve"> </w:t>
    </w:r>
  </w:p>
  <w:p w:rsidR="004422BA" w:rsidRDefault="004422BA">
    <w:pPr>
      <w:spacing w:after="0" w:line="259" w:lineRule="auto"/>
      <w:ind w:left="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2BA" w:rsidRDefault="004422BA">
    <w:pPr>
      <w:spacing w:after="0" w:line="259" w:lineRule="auto"/>
      <w:ind w:left="0" w:right="45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422BA" w:rsidRDefault="004422BA">
    <w:pPr>
      <w:spacing w:after="0" w:line="259"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2BA" w:rsidRDefault="004422BA">
      <w:pPr>
        <w:spacing w:after="0"/>
      </w:pPr>
      <w:r>
        <w:separator/>
      </w:r>
    </w:p>
  </w:footnote>
  <w:footnote w:type="continuationSeparator" w:id="0">
    <w:p w:rsidR="004422BA" w:rsidRDefault="004422B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4"/>
      <w:numFmt w:val="decimal"/>
      <w:lvlText w:val="%1."/>
      <w:lvlJc w:val="left"/>
      <w:pPr>
        <w:ind w:left="288"/>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nsid w:val="BF205925"/>
    <w:multiLevelType w:val="multilevel"/>
    <w:tmpl w:val="BF205925"/>
    <w:lvl w:ilvl="0">
      <w:start w:val="1"/>
      <w:numFmt w:val="decimal"/>
      <w:lvlText w:val="%1."/>
      <w:lvlJc w:val="left"/>
      <w:pPr>
        <w:ind w:left="288"/>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
    <w:nsid w:val="CF092B84"/>
    <w:multiLevelType w:val="multilevel"/>
    <w:tmpl w:val="CF092B84"/>
    <w:lvl w:ilvl="0">
      <w:start w:val="1"/>
      <w:numFmt w:val="decimal"/>
      <w:lvlText w:val="%1."/>
      <w:legacy w:legacy="1" w:legacySpace="0" w:legacyIndent="422"/>
      <w:lvlJc w:val="left"/>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nsid w:val="0053208E"/>
    <w:multiLevelType w:val="multilevel"/>
    <w:tmpl w:val="0053208E"/>
    <w:lvl w:ilvl="0">
      <w:start w:val="1"/>
      <w:numFmt w:val="decimal"/>
      <w:lvlText w:val="%1."/>
      <w:legacy w:legacy="1" w:legacySpace="0" w:legacyIndent="422"/>
      <w:lvlJc w:val="left"/>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nsid w:val="03D62ECE"/>
    <w:multiLevelType w:val="multilevel"/>
    <w:tmpl w:val="03D62ECE"/>
    <w:lvl w:ilvl="0">
      <w:start w:val="7"/>
      <w:numFmt w:val="decimal"/>
      <w:lvlText w:val="%1."/>
      <w:lvlJc w:val="left"/>
      <w:pPr>
        <w:ind w:left="1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nsid w:val="59ADCABA"/>
    <w:multiLevelType w:val="multilevel"/>
    <w:tmpl w:val="59ADCABA"/>
    <w:lvl w:ilvl="0">
      <w:start w:val="1"/>
      <w:numFmt w:val="decimal"/>
      <w:lvlText w:val="%1."/>
      <w:legacy w:legacy="1" w:legacySpace="0" w:legacyIndent="706"/>
      <w:lvlJc w:val="left"/>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 w:numId="7">
    <w:abstractNumId w:val="5"/>
    <w:lvlOverride w:ilvl="0">
      <w:lvl w:ilvl="0">
        <w:start w:val="1"/>
        <w:numFmt w:val="bullet"/>
        <w:lvlText w:val="•"/>
        <w:legacy w:legacy="1" w:legacySpace="0" w:legacyIndent="264"/>
        <w:lvlJc w:val="left"/>
        <w:pPr>
          <w:ind w:left="0" w:firstLine="0"/>
        </w:pPr>
        <w:rPr>
          <w:rFonts w:ascii="Times New Roman" w:hAnsi="Times New Roman" w:cs="Times New Roman" w:hint="default"/>
        </w:rPr>
      </w:lvl>
    </w:lvlOverride>
  </w:num>
  <w:num w:numId="8">
    <w:abstractNumId w:val="5"/>
    <w:lvlOverride w:ilvl="0">
      <w:lvl w:ilvl="0">
        <w:start w:val="1"/>
        <w:numFmt w:val="bullet"/>
        <w:lvlText w:val="•"/>
        <w:legacy w:legacy="1" w:legacySpace="0" w:legacyIndent="260"/>
        <w:lvlJc w:val="left"/>
        <w:pPr>
          <w:ind w:left="0" w:firstLine="0"/>
        </w:pPr>
        <w:rPr>
          <w:rFonts w:ascii="Times New Roman" w:hAnsi="Times New Roman" w:cs="Times New Roman" w:hint="default"/>
        </w:rPr>
      </w:lvl>
    </w:lvlOverride>
  </w:num>
  <w:num w:numId="9">
    <w:abstractNumId w:val="5"/>
    <w:lvlOverride w:ilvl="0">
      <w:lvl w:ilvl="0">
        <w:start w:val="1"/>
        <w:numFmt w:val="bullet"/>
        <w:lvlText w:val="•"/>
        <w:legacy w:legacy="1" w:legacySpace="0" w:legacyIndent="240"/>
        <w:lvlJc w:val="left"/>
        <w:pPr>
          <w:ind w:left="0" w:firstLine="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C85"/>
    <w:rsid w:val="000C7C85"/>
    <w:rsid w:val="001062B4"/>
    <w:rsid w:val="001C0C5D"/>
    <w:rsid w:val="004422BA"/>
    <w:rsid w:val="004C7800"/>
    <w:rsid w:val="004E6ECF"/>
    <w:rsid w:val="005E6FB4"/>
    <w:rsid w:val="006A7735"/>
    <w:rsid w:val="00800D3A"/>
    <w:rsid w:val="00B429F0"/>
    <w:rsid w:val="00DE2E17"/>
    <w:rsid w:val="27450CE6"/>
    <w:rsid w:val="66721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lsdException w:name="footer" w:semiHidden="0"/>
    <w:lsdException w:name="caption" w:uiPriority="35" w:qFormat="1"/>
    <w:lsdException w:name="table of figures" w:semiHidden="0"/>
    <w:lsdException w:name="footnote reference" w:semiHidden="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semiHidden="0"/>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70" w:lineRule="auto"/>
      <w:ind w:left="10" w:right="456" w:hanging="10"/>
    </w:pPr>
    <w:rPr>
      <w:rFonts w:ascii="Times New Roman" w:eastAsia="Times New Roman" w:hAnsi="Times New Roman" w:cs="Times New Roman"/>
      <w:color w:val="000000"/>
      <w:sz w:val="24"/>
      <w:szCs w:val="22"/>
    </w:rPr>
  </w:style>
  <w:style w:type="paragraph" w:styleId="1">
    <w:name w:val="heading 1"/>
    <w:next w:val="a"/>
    <w:link w:val="10"/>
    <w:uiPriority w:val="9"/>
    <w:qFormat/>
    <w:pPr>
      <w:keepNext/>
      <w:keepLines/>
      <w:spacing w:after="5" w:line="269" w:lineRule="auto"/>
      <w:ind w:left="4562" w:right="4499" w:hanging="10"/>
      <w:outlineLvl w:val="0"/>
    </w:pPr>
    <w:rPr>
      <w:rFonts w:ascii="Times New Roman" w:eastAsia="Times New Roman" w:hAnsi="Times New Roman" w:cs="Times New Roman"/>
      <w:b/>
      <w:i/>
      <w:color w:val="000000"/>
      <w:sz w:val="24"/>
      <w:szCs w:val="2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Pr>
      <w:rFonts w:ascii="Times New Roman" w:eastAsia="Times New Roman" w:hAnsi="Times New Roman" w:cs="Times New Roman"/>
      <w:b/>
      <w:i/>
      <w:color w:val="000000"/>
      <w:sz w:val="24"/>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qFormat/>
    <w:rPr>
      <w:rFonts w:ascii="Arial" w:eastAsia="Arial" w:hAnsi="Arial" w:cs="Arial"/>
      <w:b/>
      <w:bCs/>
      <w:sz w:val="26"/>
      <w:szCs w:val="26"/>
    </w:rPr>
  </w:style>
  <w:style w:type="character" w:customStyle="1" w:styleId="50">
    <w:name w:val="Заголовок 5 Знак"/>
    <w:basedOn w:val="a0"/>
    <w:link w:val="5"/>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styleId="a3">
    <w:name w:val="footnote reference"/>
    <w:basedOn w:val="a0"/>
    <w:uiPriority w:val="99"/>
    <w:unhideWhenUsed/>
    <w:rPr>
      <w:vertAlign w:val="superscript"/>
    </w:rPr>
  </w:style>
  <w:style w:type="character" w:styleId="a4">
    <w:name w:val="endnote reference"/>
    <w:basedOn w:val="a0"/>
    <w:uiPriority w:val="99"/>
    <w:semiHidden/>
    <w:unhideWhenUsed/>
    <w:rPr>
      <w:vertAlign w:val="superscript"/>
    </w:rPr>
  </w:style>
  <w:style w:type="character" w:styleId="a5">
    <w:name w:val="Hyperlink"/>
    <w:uiPriority w:val="99"/>
    <w:unhideWhenUsed/>
    <w:rPr>
      <w:color w:val="0563C1" w:themeColor="hyperlink"/>
      <w:u w:val="single"/>
    </w:rPr>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character" w:customStyle="1" w:styleId="a7">
    <w:name w:val="Текст выноски Знак"/>
    <w:basedOn w:val="a0"/>
    <w:link w:val="a6"/>
    <w:rPr>
      <w:rFonts w:ascii="Tahoma" w:eastAsia="Times New Roman" w:hAnsi="Tahoma" w:cs="Tahoma"/>
      <w:color w:val="000000"/>
      <w:sz w:val="16"/>
      <w:szCs w:val="16"/>
    </w:rPr>
  </w:style>
  <w:style w:type="paragraph" w:styleId="a8">
    <w:name w:val="endnote text"/>
    <w:basedOn w:val="a"/>
    <w:link w:val="a9"/>
    <w:uiPriority w:val="99"/>
    <w:semiHidden/>
    <w:unhideWhenUsed/>
    <w:pPr>
      <w:spacing w:after="0" w:line="240" w:lineRule="auto"/>
    </w:pPr>
    <w:rPr>
      <w:sz w:val="20"/>
    </w:rPr>
  </w:style>
  <w:style w:type="character" w:customStyle="1" w:styleId="a9">
    <w:name w:val="Текст концевой сноски Знак"/>
    <w:link w:val="a8"/>
    <w:uiPriority w:val="99"/>
    <w:rPr>
      <w:sz w:val="20"/>
    </w:rPr>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paragraph" w:styleId="ab">
    <w:name w:val="footnote text"/>
    <w:basedOn w:val="a"/>
    <w:link w:val="ac"/>
    <w:uiPriority w:val="99"/>
    <w:unhideWhenUsed/>
    <w:pPr>
      <w:spacing w:after="40" w:line="240" w:lineRule="auto"/>
    </w:pPr>
    <w:rPr>
      <w:sz w:val="18"/>
    </w:rPr>
  </w:style>
  <w:style w:type="character" w:customStyle="1" w:styleId="ac">
    <w:name w:val="Текст сноски Знак"/>
    <w:link w:val="ab"/>
    <w:uiPriority w:val="99"/>
    <w:rPr>
      <w:sz w:val="18"/>
    </w:rPr>
  </w:style>
  <w:style w:type="paragraph" w:styleId="81">
    <w:name w:val="toc 8"/>
    <w:basedOn w:val="a"/>
    <w:next w:val="a"/>
    <w:uiPriority w:val="39"/>
    <w:unhideWhenUsed/>
    <w:pPr>
      <w:spacing w:after="57"/>
      <w:ind w:left="1984" w:right="0" w:firstLine="0"/>
    </w:pPr>
  </w:style>
  <w:style w:type="paragraph" w:styleId="ad">
    <w:name w:val="header"/>
    <w:basedOn w:val="a"/>
    <w:link w:val="ae"/>
    <w:uiPriority w:val="99"/>
    <w:unhideWhenUsed/>
    <w:pPr>
      <w:tabs>
        <w:tab w:val="center" w:pos="7143"/>
        <w:tab w:val="right" w:pos="14287"/>
      </w:tabs>
      <w:spacing w:after="0" w:line="240" w:lineRule="auto"/>
    </w:pPr>
  </w:style>
  <w:style w:type="character" w:customStyle="1" w:styleId="ae">
    <w:name w:val="Верхний колонтитул Знак"/>
    <w:basedOn w:val="a0"/>
    <w:link w:val="ad"/>
    <w:uiPriority w:val="99"/>
  </w:style>
  <w:style w:type="paragraph" w:styleId="91">
    <w:name w:val="toc 9"/>
    <w:basedOn w:val="a"/>
    <w:next w:val="a"/>
    <w:uiPriority w:val="39"/>
    <w:unhideWhenUsed/>
    <w:pPr>
      <w:spacing w:after="57"/>
      <w:ind w:left="2268" w:right="0" w:firstLine="0"/>
    </w:pPr>
  </w:style>
  <w:style w:type="paragraph" w:styleId="71">
    <w:name w:val="toc 7"/>
    <w:basedOn w:val="a"/>
    <w:next w:val="a"/>
    <w:uiPriority w:val="39"/>
    <w:unhideWhenUsed/>
    <w:pPr>
      <w:spacing w:after="57"/>
      <w:ind w:left="1701" w:right="0" w:firstLine="0"/>
    </w:pPr>
  </w:style>
  <w:style w:type="paragraph" w:styleId="11">
    <w:name w:val="toc 1"/>
    <w:basedOn w:val="a"/>
    <w:next w:val="a"/>
    <w:uiPriority w:val="39"/>
    <w:unhideWhenUsed/>
    <w:pPr>
      <w:spacing w:after="57"/>
      <w:ind w:left="0" w:right="0" w:firstLine="0"/>
    </w:pPr>
  </w:style>
  <w:style w:type="paragraph" w:styleId="61">
    <w:name w:val="toc 6"/>
    <w:basedOn w:val="a"/>
    <w:next w:val="a"/>
    <w:uiPriority w:val="39"/>
    <w:unhideWhenUsed/>
    <w:pPr>
      <w:spacing w:after="57"/>
      <w:ind w:left="1417" w:right="0" w:firstLine="0"/>
    </w:pPr>
  </w:style>
  <w:style w:type="paragraph" w:styleId="af">
    <w:name w:val="table of figures"/>
    <w:basedOn w:val="a"/>
    <w:next w:val="a"/>
    <w:uiPriority w:val="99"/>
    <w:unhideWhenUsed/>
    <w:pPr>
      <w:spacing w:after="0"/>
    </w:pPr>
  </w:style>
  <w:style w:type="paragraph" w:styleId="31">
    <w:name w:val="toc 3"/>
    <w:basedOn w:val="a"/>
    <w:next w:val="a"/>
    <w:uiPriority w:val="39"/>
    <w:unhideWhenUsed/>
    <w:pPr>
      <w:spacing w:after="57"/>
      <w:ind w:left="567" w:right="0" w:firstLine="0"/>
    </w:pPr>
  </w:style>
  <w:style w:type="paragraph" w:styleId="21">
    <w:name w:val="toc 2"/>
    <w:basedOn w:val="a"/>
    <w:next w:val="a"/>
    <w:uiPriority w:val="39"/>
    <w:unhideWhenUsed/>
    <w:pPr>
      <w:spacing w:after="57"/>
      <w:ind w:left="283" w:right="0" w:firstLine="0"/>
    </w:pPr>
  </w:style>
  <w:style w:type="paragraph" w:styleId="41">
    <w:name w:val="toc 4"/>
    <w:basedOn w:val="a"/>
    <w:next w:val="a"/>
    <w:uiPriority w:val="39"/>
    <w:unhideWhenUsed/>
    <w:pPr>
      <w:spacing w:after="57"/>
      <w:ind w:left="850" w:right="0" w:firstLine="0"/>
    </w:pPr>
  </w:style>
  <w:style w:type="paragraph" w:styleId="51">
    <w:name w:val="toc 5"/>
    <w:basedOn w:val="a"/>
    <w:next w:val="a"/>
    <w:uiPriority w:val="39"/>
    <w:unhideWhenUsed/>
    <w:pPr>
      <w:spacing w:after="57"/>
      <w:ind w:left="1134" w:right="0" w:firstLine="0"/>
    </w:pPr>
  </w:style>
  <w:style w:type="paragraph" w:styleId="af0">
    <w:name w:val="Title"/>
    <w:basedOn w:val="a"/>
    <w:next w:val="a"/>
    <w:link w:val="af1"/>
    <w:uiPriority w:val="10"/>
    <w:qFormat/>
    <w:pPr>
      <w:spacing w:before="300" w:after="200"/>
      <w:contextualSpacing/>
    </w:pPr>
    <w:rPr>
      <w:sz w:val="48"/>
      <w:szCs w:val="48"/>
    </w:rPr>
  </w:style>
  <w:style w:type="character" w:customStyle="1" w:styleId="af1">
    <w:name w:val="Название Знак"/>
    <w:basedOn w:val="a0"/>
    <w:link w:val="af0"/>
    <w:uiPriority w:val="10"/>
    <w:qFormat/>
    <w:rPr>
      <w:sz w:val="48"/>
      <w:szCs w:val="48"/>
    </w:rPr>
  </w:style>
  <w:style w:type="paragraph" w:styleId="af2">
    <w:name w:val="footer"/>
    <w:basedOn w:val="a"/>
    <w:link w:val="af3"/>
    <w:uiPriority w:val="99"/>
    <w:unhideWhenUsed/>
    <w:pPr>
      <w:tabs>
        <w:tab w:val="center" w:pos="7143"/>
        <w:tab w:val="right" w:pos="14287"/>
      </w:tabs>
      <w:spacing w:after="0" w:line="240" w:lineRule="auto"/>
    </w:pPr>
  </w:style>
  <w:style w:type="character" w:customStyle="1" w:styleId="af3">
    <w:name w:val="Нижний колонтитул Знак"/>
    <w:link w:val="af2"/>
    <w:uiPriority w:val="99"/>
  </w:style>
  <w:style w:type="paragraph" w:styleId="af4">
    <w:name w:val="Subtitle"/>
    <w:basedOn w:val="a"/>
    <w:next w:val="a"/>
    <w:link w:val="af5"/>
    <w:uiPriority w:val="11"/>
    <w:qFormat/>
    <w:pPr>
      <w:spacing w:before="200" w:after="200"/>
    </w:pPr>
    <w:rPr>
      <w:szCs w:val="24"/>
    </w:rPr>
  </w:style>
  <w:style w:type="character" w:customStyle="1" w:styleId="af5">
    <w:name w:val="Подзаголовок Знак"/>
    <w:basedOn w:val="a0"/>
    <w:link w:val="af4"/>
    <w:uiPriority w:val="11"/>
    <w:qFormat/>
    <w:rPr>
      <w:sz w:val="24"/>
      <w:szCs w:val="24"/>
    </w:rPr>
  </w:style>
  <w:style w:type="character" w:customStyle="1" w:styleId="Heading1Char">
    <w:name w:val="Heading 1 Char"/>
    <w:basedOn w:val="a0"/>
    <w:uiPriority w:val="9"/>
    <w:rPr>
      <w:rFonts w:ascii="Arial" w:eastAsia="Arial" w:hAnsi="Arial" w:cs="Arial"/>
      <w:sz w:val="40"/>
      <w:szCs w:val="40"/>
    </w:rPr>
  </w:style>
  <w:style w:type="paragraph" w:styleId="af6">
    <w:name w:val="List Paragraph"/>
    <w:basedOn w:val="a"/>
    <w:uiPriority w:val="34"/>
    <w:qFormat/>
    <w:pPr>
      <w:ind w:left="720"/>
      <w:contextualSpacing/>
    </w:pPr>
  </w:style>
  <w:style w:type="paragraph" w:styleId="af7">
    <w:name w:val="No Spacing"/>
    <w:link w:val="af8"/>
    <w:uiPriority w:val="1"/>
    <w:qFormat/>
    <w:rPr>
      <w:sz w:val="22"/>
      <w:szCs w:val="22"/>
    </w:rPr>
  </w:style>
  <w:style w:type="character" w:customStyle="1" w:styleId="af8">
    <w:name w:val="Без интервала Знак"/>
    <w:link w:val="af7"/>
    <w:uiPriority w:val="1"/>
    <w:rsid w:val="00B429F0"/>
    <w:rPr>
      <w:sz w:val="22"/>
      <w:szCs w:val="22"/>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qFormat/>
    <w:rPr>
      <w:i/>
    </w:rPr>
  </w:style>
  <w:style w:type="paragraph" w:styleId="af9">
    <w:name w:val="Intense Quote"/>
    <w:basedOn w:val="a"/>
    <w:next w:val="a"/>
    <w:link w:val="af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a">
    <w:name w:val="Выделенная цитата Знак"/>
    <w:link w:val="af9"/>
    <w:uiPriority w:val="30"/>
    <w:qFormat/>
    <w:rPr>
      <w:i/>
    </w:rPr>
  </w:style>
  <w:style w:type="character" w:customStyle="1" w:styleId="FooterChar">
    <w:name w:val="Footer Char"/>
    <w:basedOn w:val="a0"/>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tblPr>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rPr>
      <w:tblPr/>
      <w:tcPr>
        <w:tcBorders>
          <w:bottom w:val="single" w:sz="12" w:space="0" w:color="A0B7E1" w:themeColor="accent1" w:themeTint="80"/>
        </w:tcBorders>
      </w:tcPr>
    </w:tblStylePr>
    <w:tblStylePr w:type="lastRow">
      <w:rPr>
        <w:b/>
        <w:color w:val="A0B7E1" w:themeColor="accent1" w:themeTint="80"/>
      </w:rPr>
    </w:tblStylePr>
    <w:tblStylePr w:type="firstCol">
      <w:rPr>
        <w:b/>
        <w:color w:val="A0B7E1" w:themeColor="accent1" w:themeTint="80"/>
      </w:rPr>
    </w:tblStylePr>
    <w:tblStylePr w:type="lastCol">
      <w:rPr>
        <w:b/>
        <w:color w:val="A0B7E1" w:themeColor="accent1" w:themeTint="80"/>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6Colorful-Accent2">
    <w:name w:val="Grid Table 6 Colorful - Accent 2"/>
    <w:basedOn w:val="a1"/>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C" w:themeColor="accent5" w:themeShade="94"/>
      </w:rPr>
      <w:tblPr/>
      <w:tcPr>
        <w:tcBorders>
          <w:bottom w:val="single" w:sz="12" w:space="0" w:color="5B9BD5" w:themeColor="accent5"/>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6Colorful-Accent6">
    <w:name w:val="Grid Table 6 Colorful - Accent 6"/>
    <w:basedOn w:val="a1"/>
    <w:uiPriority w:val="99"/>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C" w:themeColor="accent5" w:themeShade="94"/>
      </w:rPr>
      <w:tblPr/>
      <w:tcPr>
        <w:tcBorders>
          <w:bottom w:val="single" w:sz="12" w:space="0" w:color="70AD47" w:themeColor="accent6"/>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5A8C" w:themeColor="accent5" w:themeShade="94"/>
        <w:sz w:val="22"/>
      </w:rPr>
      <w:tblPr/>
      <w:tcPr>
        <w:shd w:val="clear" w:color="E1EFD8" w:themeColor="accent6" w:themeTint="34" w:fill="E1EFD8" w:themeFill="accent6" w:themeFillTint="34"/>
      </w:tcPr>
    </w:tblStylePr>
    <w:tblStylePr w:type="band2Horz">
      <w:rPr>
        <w:rFonts w:ascii="Arial" w:hAnsi="Arial"/>
        <w:color w:val="245A8C" w:themeColor="accent5" w:themeShade="94"/>
        <w:sz w:val="22"/>
      </w:rPr>
    </w:tblStylePr>
  </w:style>
  <w:style w:type="table" w:customStyle="1" w:styleId="GridTable7Colorful">
    <w:name w:val="Grid Table 7 Colorful"/>
    <w:basedOn w:val="a1"/>
    <w:uiPriority w:val="99"/>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tblPr>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7Colorful-Accent2">
    <w:name w:val="Grid Table 7 Colorful - Accent 2"/>
    <w:basedOn w:val="a1"/>
    <w:uiPriority w:val="99"/>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tblPr>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C" w:themeColor="accent5" w:themeShade="94"/>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C" w:themeColor="accent5" w:themeShade="94"/>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C" w:themeColor="accent5" w:themeShade="94"/>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C" w:themeColor="accent5" w:themeShade="94"/>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7Colorful-Accent6">
    <w:name w:val="Grid Table 7 Colorful - Accent 6"/>
    <w:basedOn w:val="a1"/>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ListTable1Light">
    <w:name w:val="List Table 1 Light"/>
    <w:basedOn w:val="a1"/>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la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la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Borders>
        <w:top w:val="single" w:sz="4" w:space="0" w:color="4472C4" w:themeColor="accent1"/>
        <w:bottom w:val="single" w:sz="4" w:space="0" w:color="4472C4" w:themeColor="accent1"/>
      </w:tblBorders>
    </w:tblPr>
    <w:tblStylePr w:type="firstRow">
      <w:rPr>
        <w:b/>
        <w:color w:val="244174" w:themeColor="accent1" w:themeShade="94"/>
      </w:rPr>
      <w:tblPr/>
      <w:tcPr>
        <w:tcBorders>
          <w:bottom w:val="single" w:sz="4" w:space="0" w:color="4472C4" w:themeColor="accent1"/>
        </w:tcBorders>
      </w:tcPr>
    </w:tblStylePr>
    <w:tblStylePr w:type="lastRow">
      <w:rPr>
        <w:b/>
        <w:color w:val="244174" w:themeColor="accent1" w:themeShade="94"/>
      </w:rPr>
      <w:tblPr/>
      <w:tcPr>
        <w:tcBorders>
          <w:top w:val="single" w:sz="4" w:space="0" w:color="4472C4" w:themeColor="accent1"/>
        </w:tcBorders>
      </w:tcPr>
    </w:tblStylePr>
    <w:tblStylePr w:type="firstCol">
      <w:rPr>
        <w:b/>
        <w:color w:val="244174" w:themeColor="accent1" w:themeShade="94"/>
      </w:rPr>
    </w:tblStylePr>
    <w:tblStylePr w:type="lastCol">
      <w:rPr>
        <w:b/>
        <w:color w:val="244174" w:themeColor="accent1" w:themeShade="94"/>
      </w:r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6Colorful-Accent2">
    <w:name w:val="List Table 6 Colorful - Accent 2"/>
    <w:basedOn w:val="a1"/>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tblPr>
      <w:tblBorders>
        <w:top w:val="single" w:sz="4" w:space="0" w:color="9BC2E5" w:themeColor="accent5" w:themeTint="9A"/>
        <w:bottom w:val="single" w:sz="4" w:space="0" w:color="9BC2E5" w:themeColor="accent5" w:themeTint="9A"/>
      </w:tblBorders>
    </w:tblPr>
    <w:tblStylePr w:type="firstRow">
      <w:rPr>
        <w:b/>
        <w:color w:val="9CC2E5" w:themeColor="accent5" w:themeTint="99"/>
      </w:rPr>
      <w:tblPr/>
      <w:tcPr>
        <w:tcBorders>
          <w:bottom w:val="single" w:sz="4" w:space="0" w:color="9BC2E5" w:themeColor="accent5" w:themeTint="9A"/>
        </w:tcBorders>
      </w:tcPr>
    </w:tblStylePr>
    <w:tblStylePr w:type="lastRow">
      <w:rPr>
        <w:b/>
        <w:color w:val="9CC2E5" w:themeColor="accent5" w:themeTint="99"/>
      </w:rPr>
      <w:tblPr/>
      <w:tcPr>
        <w:tcBorders>
          <w:top w:val="single" w:sz="4" w:space="0" w:color="9BC2E5" w:themeColor="accent5" w:themeTint="9A"/>
        </w:tcBorders>
      </w:tcPr>
    </w:tblStylePr>
    <w:tblStylePr w:type="firstCol">
      <w:rPr>
        <w:b/>
        <w:color w:val="9CC2E5" w:themeColor="accent5" w:themeTint="99"/>
      </w:rPr>
    </w:tblStylePr>
    <w:tblStylePr w:type="lastCol">
      <w:rPr>
        <w:b/>
        <w:color w:val="9CC2E5" w:themeColor="accent5" w:themeTint="99"/>
      </w:r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6Colorful-Accent6">
    <w:name w:val="List Table 6 Colorful - Accent 6"/>
    <w:basedOn w:val="a1"/>
    <w:uiPriority w:val="99"/>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stTable7Colorful">
    <w:name w:val="List Table 7 Colorful"/>
    <w:basedOn w:val="a1"/>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Borders>
        <w:right w:val="single" w:sz="4" w:space="0" w:color="4472C4" w:themeColor="accent1"/>
      </w:tblBorders>
    </w:tblPr>
    <w:tblStylePr w:type="firstRow">
      <w:rPr>
        <w:rFonts w:ascii="Arial" w:hAnsi="Arial"/>
        <w:i/>
        <w:color w:val="244174" w:themeColor="accent1" w:themeShade="94"/>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44174" w:themeColor="accent1" w:themeShade="94"/>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44174" w:themeColor="accent1" w:themeShade="94"/>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44174" w:themeColor="accent1" w:themeShade="94"/>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7Colorful-Accent2">
    <w:name w:val="List Table 7 Colorful - Accent 2"/>
    <w:basedOn w:val="a1"/>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Borders>
        <w:right w:val="single" w:sz="4" w:space="0" w:color="9BC2E5" w:themeColor="accent5" w:themeTint="9A"/>
      </w:tblBorders>
    </w:tblPr>
    <w:tblStylePr w:type="firstRow">
      <w:rPr>
        <w:rFonts w:ascii="Arial" w:hAnsi="Arial"/>
        <w:i/>
        <w:color w:val="9CC2E5" w:themeColor="accent5" w:themeTint="99"/>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CC2E5" w:themeColor="accent5" w:themeTint="99"/>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CC2E5" w:themeColor="accent5" w:themeTint="99"/>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CC2E5" w:themeColor="accent5" w:themeTint="99"/>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7Colorful-Accent6">
    <w:name w:val="List Table 7 Colorful - Accent 6"/>
    <w:basedOn w:val="a1"/>
    <w:uiPriority w:val="99"/>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12">
    <w:name w:val="Заголовок оглавления1"/>
    <w:uiPriority w:val="39"/>
    <w:unhideWhenUsed/>
    <w:pPr>
      <w:spacing w:after="160" w:line="259" w:lineRule="auto"/>
    </w:pPr>
    <w:rPr>
      <w:sz w:val="22"/>
      <w:szCs w:val="22"/>
    </w:rPr>
  </w:style>
  <w:style w:type="table" w:customStyle="1" w:styleId="13">
    <w:name w:val="Сетка таблицы1"/>
    <w:uiPriority w:val="59"/>
    <w:tblPr>
      <w:tblCellMar>
        <w:top w:w="0" w:type="dxa"/>
        <w:left w:w="0" w:type="dxa"/>
        <w:bottom w:w="0" w:type="dxa"/>
        <w:right w:w="0" w:type="dxa"/>
      </w:tblCellMar>
    </w:tblPr>
  </w:style>
  <w:style w:type="paragraph" w:customStyle="1" w:styleId="Default">
    <w:name w:val="Default"/>
    <w:pPr>
      <w:pBdr>
        <w:top w:val="none" w:sz="0" w:space="0" w:color="000000"/>
        <w:left w:val="none" w:sz="0" w:space="0" w:color="000000"/>
        <w:bottom w:val="none" w:sz="0" w:space="0" w:color="000000"/>
        <w:right w:val="none" w:sz="0" w:space="0" w:color="000000"/>
        <w:between w:val="none" w:sz="0" w:space="0" w:color="000000"/>
      </w:pBdr>
      <w:shd w:val="clear" w:color="000000" w:fill="auto"/>
    </w:pPr>
    <w:rPr>
      <w:rFonts w:ascii="Times New Roman" w:eastAsia="Times New Roman" w:hAnsi="Times New Roman" w:cs="Times New Roman"/>
      <w:color w:val="000000"/>
      <w:sz w:val="24"/>
      <w:szCs w:val="24"/>
      <w:lang w:val="en-US" w:eastAsia="zh-CN"/>
    </w:rPr>
  </w:style>
  <w:style w:type="character" w:styleId="afb">
    <w:name w:val="Strong"/>
    <w:qFormat/>
    <w:rsid w:val="00B429F0"/>
    <w:rPr>
      <w:b/>
      <w:bCs/>
    </w:rPr>
  </w:style>
  <w:style w:type="paragraph" w:styleId="afc">
    <w:name w:val="Normal (Web)"/>
    <w:basedOn w:val="a"/>
    <w:link w:val="afd"/>
    <w:uiPriority w:val="99"/>
    <w:rsid w:val="00B429F0"/>
    <w:pPr>
      <w:spacing w:before="100" w:beforeAutospacing="1" w:after="100" w:afterAutospacing="1" w:line="240" w:lineRule="auto"/>
      <w:ind w:left="0" w:right="0" w:firstLine="0"/>
    </w:pPr>
    <w:rPr>
      <w:color w:val="auto"/>
      <w:szCs w:val="24"/>
    </w:rPr>
  </w:style>
  <w:style w:type="table" w:styleId="afe">
    <w:name w:val="Table Grid"/>
    <w:basedOn w:val="a1"/>
    <w:uiPriority w:val="59"/>
    <w:rsid w:val="00B429F0"/>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rongEmphasis">
    <w:name w:val="Strong Emphasis"/>
    <w:rsid w:val="00B429F0"/>
    <w:rPr>
      <w:b/>
      <w:bCs/>
    </w:rPr>
  </w:style>
  <w:style w:type="character" w:customStyle="1" w:styleId="dash041e005f0431005f044b005f0447005f043d005f044b005f0439005f005fchar1char1">
    <w:name w:val="dash041e_005f0431_005f044b_005f0447_005f043d_005f044b_005f0439_005f_005fchar1__char1"/>
    <w:rsid w:val="00B429F0"/>
    <w:rPr>
      <w:rFonts w:ascii="Times New Roman" w:eastAsia="Times New Roman" w:hAnsi="Times New Roman" w:cs="Times New Roman"/>
      <w:sz w:val="24"/>
      <w:szCs w:val="24"/>
      <w:u w:val="none"/>
    </w:rPr>
  </w:style>
  <w:style w:type="paragraph" w:customStyle="1" w:styleId="Standard">
    <w:name w:val="Standard"/>
    <w:rsid w:val="00B429F0"/>
    <w:rPr>
      <w:rFonts w:ascii="Times New Roman" w:eastAsia="Times New Roman" w:hAnsi="Times New Roman" w:cs="Times New Roman"/>
      <w:sz w:val="36"/>
      <w:szCs w:val="36"/>
      <w:lang w:eastAsia="zh-CN"/>
    </w:rPr>
  </w:style>
  <w:style w:type="paragraph" w:customStyle="1" w:styleId="msonormalcxspmiddle">
    <w:name w:val="msonormalcxspmiddle"/>
    <w:basedOn w:val="Standard"/>
    <w:rsid w:val="00B429F0"/>
    <w:pPr>
      <w:spacing w:before="280" w:after="280"/>
    </w:pPr>
    <w:rPr>
      <w:sz w:val="24"/>
      <w:szCs w:val="24"/>
    </w:rPr>
  </w:style>
  <w:style w:type="paragraph" w:customStyle="1" w:styleId="-11">
    <w:name w:val="Цветной список - Акцент 11"/>
    <w:basedOn w:val="Standard"/>
    <w:rsid w:val="00B429F0"/>
    <w:pPr>
      <w:ind w:left="720"/>
    </w:pPr>
    <w:rPr>
      <w:sz w:val="24"/>
      <w:szCs w:val="24"/>
    </w:rPr>
  </w:style>
  <w:style w:type="paragraph" w:customStyle="1" w:styleId="aff">
    <w:name w:val="Базовый"/>
    <w:uiPriority w:val="99"/>
    <w:rsid w:val="00B429F0"/>
    <w:pPr>
      <w:spacing w:after="200" w:line="276" w:lineRule="auto"/>
    </w:pPr>
    <w:rPr>
      <w:rFonts w:ascii="Calibri" w:eastAsia="SimSun" w:hAnsi="Calibri" w:cs="Calibri"/>
      <w:sz w:val="22"/>
      <w:szCs w:val="22"/>
    </w:rPr>
  </w:style>
  <w:style w:type="character" w:customStyle="1" w:styleId="c8">
    <w:name w:val="c8"/>
    <w:basedOn w:val="a0"/>
    <w:rsid w:val="00B429F0"/>
  </w:style>
  <w:style w:type="character" w:customStyle="1" w:styleId="c22c7">
    <w:name w:val="c22 c7"/>
    <w:basedOn w:val="a0"/>
    <w:rsid w:val="00B429F0"/>
  </w:style>
  <w:style w:type="paragraph" w:customStyle="1" w:styleId="c3">
    <w:name w:val="c3"/>
    <w:basedOn w:val="a"/>
    <w:rsid w:val="00B429F0"/>
    <w:pPr>
      <w:spacing w:before="100" w:beforeAutospacing="1" w:after="100" w:afterAutospacing="1" w:line="240" w:lineRule="auto"/>
      <w:ind w:left="0" w:right="0" w:firstLine="0"/>
    </w:pPr>
    <w:rPr>
      <w:color w:val="auto"/>
      <w:szCs w:val="24"/>
    </w:rPr>
  </w:style>
  <w:style w:type="character" w:customStyle="1" w:styleId="c13">
    <w:name w:val="c13"/>
    <w:basedOn w:val="a0"/>
    <w:rsid w:val="00B429F0"/>
  </w:style>
  <w:style w:type="character" w:customStyle="1" w:styleId="14">
    <w:name w:val="Основной шрифт абзаца1"/>
    <w:rsid w:val="001062B4"/>
  </w:style>
  <w:style w:type="character" w:customStyle="1" w:styleId="Absatz-Standardschriftart">
    <w:name w:val="Absatz-Standardschriftart"/>
    <w:rsid w:val="001062B4"/>
  </w:style>
  <w:style w:type="character" w:customStyle="1" w:styleId="WW-Absatz-Standardschriftart">
    <w:name w:val="WW-Absatz-Standardschriftart"/>
    <w:rsid w:val="001062B4"/>
  </w:style>
  <w:style w:type="character" w:customStyle="1" w:styleId="WW-Absatz-Standardschriftart1">
    <w:name w:val="WW-Absatz-Standardschriftart1"/>
    <w:rsid w:val="001062B4"/>
  </w:style>
  <w:style w:type="character" w:customStyle="1" w:styleId="WW-Absatz-Standardschriftart11">
    <w:name w:val="WW-Absatz-Standardschriftart11"/>
    <w:rsid w:val="001062B4"/>
  </w:style>
  <w:style w:type="character" w:customStyle="1" w:styleId="WW-Absatz-Standardschriftart111">
    <w:name w:val="WW-Absatz-Standardschriftart111"/>
    <w:rsid w:val="001062B4"/>
  </w:style>
  <w:style w:type="character" w:customStyle="1" w:styleId="WW-Absatz-Standardschriftart1111">
    <w:name w:val="WW-Absatz-Standardschriftart1111"/>
    <w:rsid w:val="001062B4"/>
  </w:style>
  <w:style w:type="paragraph" w:customStyle="1" w:styleId="15">
    <w:name w:val="Основной текст1"/>
    <w:basedOn w:val="a"/>
    <w:rsid w:val="001062B4"/>
    <w:pPr>
      <w:widowControl w:val="0"/>
      <w:spacing w:after="120" w:line="240" w:lineRule="auto"/>
      <w:ind w:left="0" w:right="0" w:firstLine="0"/>
    </w:pPr>
    <w:rPr>
      <w:rFonts w:asciiTheme="minorHAnsi" w:eastAsia="Andale Sans UI" w:hAnsiTheme="minorHAnsi" w:cstheme="minorBidi"/>
      <w:color w:val="auto"/>
      <w:szCs w:val="24"/>
      <w:lang w:val="en-US" w:eastAsia="en-US"/>
    </w:rPr>
  </w:style>
  <w:style w:type="paragraph" w:customStyle="1" w:styleId="16">
    <w:name w:val="Список1"/>
    <w:basedOn w:val="15"/>
    <w:rsid w:val="001062B4"/>
    <w:rPr>
      <w:rFonts w:cs="Tahoma"/>
    </w:rPr>
  </w:style>
  <w:style w:type="paragraph" w:customStyle="1" w:styleId="17">
    <w:name w:val="Название1"/>
    <w:basedOn w:val="a"/>
    <w:rsid w:val="001062B4"/>
    <w:pPr>
      <w:widowControl w:val="0"/>
      <w:suppressLineNumbers/>
      <w:spacing w:before="120" w:after="120" w:line="240" w:lineRule="auto"/>
      <w:ind w:left="0" w:right="0" w:firstLine="0"/>
    </w:pPr>
    <w:rPr>
      <w:rFonts w:asciiTheme="minorHAnsi" w:eastAsia="Andale Sans UI" w:hAnsiTheme="minorHAnsi" w:cs="Tahoma"/>
      <w:i/>
      <w:iCs/>
      <w:color w:val="auto"/>
      <w:szCs w:val="24"/>
      <w:lang w:val="en-US" w:eastAsia="en-US"/>
    </w:rPr>
  </w:style>
  <w:style w:type="paragraph" w:customStyle="1" w:styleId="18">
    <w:name w:val="Указатель1"/>
    <w:basedOn w:val="a"/>
    <w:rsid w:val="001062B4"/>
    <w:pPr>
      <w:widowControl w:val="0"/>
      <w:suppressLineNumbers/>
      <w:spacing w:after="0" w:line="240" w:lineRule="auto"/>
      <w:ind w:left="0" w:right="0" w:firstLine="0"/>
    </w:pPr>
    <w:rPr>
      <w:rFonts w:asciiTheme="minorHAnsi" w:eastAsia="Andale Sans UI" w:hAnsiTheme="minorHAnsi" w:cs="Tahoma"/>
      <w:color w:val="auto"/>
      <w:szCs w:val="24"/>
      <w:lang w:val="en-US" w:eastAsia="en-US"/>
    </w:rPr>
  </w:style>
  <w:style w:type="paragraph" w:customStyle="1" w:styleId="24">
    <w:name w:val="Название2"/>
    <w:next w:val="19"/>
    <w:qFormat/>
    <w:rsid w:val="001062B4"/>
    <w:rPr>
      <w:lang w:eastAsia="zh-CN"/>
    </w:rPr>
  </w:style>
  <w:style w:type="paragraph" w:customStyle="1" w:styleId="19">
    <w:name w:val="Подзаголовок1"/>
    <w:basedOn w:val="24"/>
    <w:next w:val="15"/>
    <w:qFormat/>
    <w:rsid w:val="001062B4"/>
    <w:pPr>
      <w:jc w:val="center"/>
    </w:pPr>
    <w:rPr>
      <w:i/>
      <w:iCs/>
      <w:sz w:val="28"/>
      <w:szCs w:val="28"/>
    </w:rPr>
  </w:style>
  <w:style w:type="paragraph" w:customStyle="1" w:styleId="aff0">
    <w:name w:val="Содержимое таблицы"/>
    <w:basedOn w:val="a"/>
    <w:rsid w:val="001062B4"/>
    <w:pPr>
      <w:widowControl w:val="0"/>
      <w:suppressLineNumbers/>
      <w:spacing w:after="0" w:line="240" w:lineRule="auto"/>
      <w:ind w:left="0" w:right="0" w:firstLine="0"/>
    </w:pPr>
    <w:rPr>
      <w:rFonts w:asciiTheme="minorHAnsi" w:eastAsia="Andale Sans UI" w:hAnsiTheme="minorHAnsi" w:cstheme="minorBidi"/>
      <w:color w:val="auto"/>
      <w:szCs w:val="24"/>
      <w:lang w:val="en-US" w:eastAsia="en-US"/>
    </w:rPr>
  </w:style>
  <w:style w:type="paragraph" w:customStyle="1" w:styleId="aff1">
    <w:name w:val="Заголовок таблицы"/>
    <w:basedOn w:val="aff0"/>
    <w:rsid w:val="001062B4"/>
    <w:pPr>
      <w:jc w:val="center"/>
    </w:pPr>
    <w:rPr>
      <w:b/>
      <w:bCs/>
    </w:rPr>
  </w:style>
  <w:style w:type="character" w:styleId="aff2">
    <w:name w:val="Emphasis"/>
    <w:qFormat/>
    <w:rsid w:val="004422BA"/>
    <w:rPr>
      <w:i/>
      <w:iCs/>
    </w:rPr>
  </w:style>
  <w:style w:type="paragraph" w:styleId="aff3">
    <w:name w:val="Body Text"/>
    <w:basedOn w:val="a"/>
    <w:link w:val="aff4"/>
    <w:rsid w:val="004422BA"/>
    <w:pPr>
      <w:spacing w:after="120" w:line="276" w:lineRule="auto"/>
      <w:ind w:left="0" w:right="0" w:firstLine="0"/>
    </w:pPr>
    <w:rPr>
      <w:rFonts w:ascii="Calibri" w:eastAsia="Calibri" w:hAnsi="Calibri"/>
      <w:color w:val="auto"/>
      <w:sz w:val="22"/>
      <w:lang w:eastAsia="en-US"/>
    </w:rPr>
  </w:style>
  <w:style w:type="character" w:customStyle="1" w:styleId="aff4">
    <w:name w:val="Основной текст Знак"/>
    <w:basedOn w:val="a0"/>
    <w:link w:val="aff3"/>
    <w:rsid w:val="004422BA"/>
    <w:rPr>
      <w:rFonts w:ascii="Calibri" w:eastAsia="Calibri" w:hAnsi="Calibri" w:cs="Times New Roman"/>
      <w:sz w:val="22"/>
      <w:szCs w:val="22"/>
      <w:lang w:eastAsia="en-US"/>
    </w:rPr>
  </w:style>
  <w:style w:type="paragraph" w:styleId="aff5">
    <w:name w:val="Body Text Indent"/>
    <w:basedOn w:val="a"/>
    <w:link w:val="aff6"/>
    <w:uiPriority w:val="99"/>
    <w:rsid w:val="004422BA"/>
    <w:pPr>
      <w:spacing w:after="120" w:line="240" w:lineRule="auto"/>
      <w:ind w:left="283" w:right="0" w:firstLine="0"/>
    </w:pPr>
    <w:rPr>
      <w:rFonts w:ascii="Arial Unicode MS" w:eastAsia="Arial Unicode MS" w:hAnsi="Arial Unicode MS" w:cs="Arial Unicode MS"/>
      <w:szCs w:val="24"/>
    </w:rPr>
  </w:style>
  <w:style w:type="character" w:customStyle="1" w:styleId="aff6">
    <w:name w:val="Основной текст с отступом Знак"/>
    <w:basedOn w:val="a0"/>
    <w:link w:val="aff5"/>
    <w:uiPriority w:val="99"/>
    <w:rsid w:val="004422BA"/>
    <w:rPr>
      <w:rFonts w:ascii="Arial Unicode MS" w:eastAsia="Arial Unicode MS" w:hAnsi="Arial Unicode MS" w:cs="Arial Unicode MS"/>
      <w:color w:val="000000"/>
      <w:sz w:val="24"/>
      <w:szCs w:val="24"/>
    </w:rPr>
  </w:style>
  <w:style w:type="paragraph" w:styleId="25">
    <w:name w:val="Body Text Indent 2"/>
    <w:basedOn w:val="a"/>
    <w:link w:val="26"/>
    <w:rsid w:val="004422BA"/>
    <w:pPr>
      <w:widowControl w:val="0"/>
      <w:spacing w:after="120" w:line="480" w:lineRule="auto"/>
      <w:ind w:left="283" w:right="0" w:firstLine="0"/>
    </w:pPr>
    <w:rPr>
      <w:rFonts w:eastAsia="Calibri"/>
      <w:color w:val="auto"/>
      <w:sz w:val="20"/>
      <w:szCs w:val="20"/>
    </w:rPr>
  </w:style>
  <w:style w:type="character" w:customStyle="1" w:styleId="26">
    <w:name w:val="Основной текст с отступом 2 Знак"/>
    <w:basedOn w:val="a0"/>
    <w:link w:val="25"/>
    <w:rsid w:val="004422BA"/>
    <w:rPr>
      <w:rFonts w:ascii="Times New Roman" w:eastAsia="Calibri" w:hAnsi="Times New Roman" w:cs="Times New Roman"/>
    </w:rPr>
  </w:style>
  <w:style w:type="character" w:customStyle="1" w:styleId="Heading2Char">
    <w:name w:val="Heading 2 Char"/>
    <w:basedOn w:val="a0"/>
    <w:uiPriority w:val="9"/>
    <w:rsid w:val="004422BA"/>
    <w:rPr>
      <w:rFonts w:ascii="Arial" w:eastAsia="Arial" w:hAnsi="Arial" w:cs="Arial"/>
      <w:sz w:val="34"/>
    </w:rPr>
  </w:style>
  <w:style w:type="character" w:customStyle="1" w:styleId="Heading3Char">
    <w:name w:val="Heading 3 Char"/>
    <w:basedOn w:val="a0"/>
    <w:uiPriority w:val="9"/>
    <w:rsid w:val="004422BA"/>
    <w:rPr>
      <w:rFonts w:ascii="Arial" w:eastAsia="Arial" w:hAnsi="Arial" w:cs="Arial"/>
      <w:sz w:val="30"/>
      <w:szCs w:val="30"/>
    </w:rPr>
  </w:style>
  <w:style w:type="character" w:customStyle="1" w:styleId="Heading5Char">
    <w:name w:val="Heading 5 Char"/>
    <w:basedOn w:val="a0"/>
    <w:uiPriority w:val="9"/>
    <w:rsid w:val="004422BA"/>
    <w:rPr>
      <w:rFonts w:ascii="Arial" w:eastAsia="Arial" w:hAnsi="Arial" w:cs="Arial"/>
      <w:b/>
      <w:bCs/>
      <w:sz w:val="24"/>
      <w:szCs w:val="24"/>
    </w:rPr>
  </w:style>
  <w:style w:type="character" w:customStyle="1" w:styleId="Heading6Char">
    <w:name w:val="Heading 6 Char"/>
    <w:basedOn w:val="a0"/>
    <w:uiPriority w:val="9"/>
    <w:rsid w:val="004422BA"/>
    <w:rPr>
      <w:rFonts w:ascii="Arial" w:eastAsia="Arial" w:hAnsi="Arial" w:cs="Arial"/>
      <w:b/>
      <w:bCs/>
      <w:sz w:val="22"/>
      <w:szCs w:val="22"/>
    </w:rPr>
  </w:style>
  <w:style w:type="character" w:customStyle="1" w:styleId="TitleChar">
    <w:name w:val="Title Char"/>
    <w:basedOn w:val="a0"/>
    <w:uiPriority w:val="10"/>
    <w:rsid w:val="004422BA"/>
    <w:rPr>
      <w:sz w:val="48"/>
      <w:szCs w:val="48"/>
    </w:rPr>
  </w:style>
  <w:style w:type="character" w:customStyle="1" w:styleId="QuoteChar">
    <w:name w:val="Quote Char"/>
    <w:uiPriority w:val="29"/>
    <w:rsid w:val="004422BA"/>
    <w:rPr>
      <w:i/>
    </w:rPr>
  </w:style>
  <w:style w:type="character" w:customStyle="1" w:styleId="HeaderChar">
    <w:name w:val="Header Char"/>
    <w:basedOn w:val="a0"/>
    <w:uiPriority w:val="99"/>
    <w:qFormat/>
    <w:rsid w:val="004422BA"/>
  </w:style>
  <w:style w:type="character" w:customStyle="1" w:styleId="CaptionChar">
    <w:name w:val="Caption Char"/>
    <w:uiPriority w:val="99"/>
    <w:rsid w:val="004422BA"/>
  </w:style>
  <w:style w:type="character" w:customStyle="1" w:styleId="FootnoteTextChar">
    <w:name w:val="Footnote Text Char"/>
    <w:uiPriority w:val="99"/>
    <w:rsid w:val="004422BA"/>
    <w:rPr>
      <w:sz w:val="18"/>
    </w:rPr>
  </w:style>
  <w:style w:type="paragraph" w:customStyle="1" w:styleId="1a">
    <w:name w:val="Без интервала1"/>
    <w:uiPriority w:val="99"/>
    <w:rsid w:val="004422BA"/>
    <w:pPr>
      <w:spacing w:after="200" w:line="252" w:lineRule="auto"/>
    </w:pPr>
    <w:rPr>
      <w:rFonts w:ascii="Cambria" w:eastAsia="Times New Roman" w:hAnsi="Cambria" w:cs="Times New Roman"/>
      <w:sz w:val="22"/>
      <w:szCs w:val="22"/>
      <w:lang w:eastAsia="en-US"/>
    </w:rPr>
  </w:style>
  <w:style w:type="paragraph" w:customStyle="1" w:styleId="zag4">
    <w:name w:val="zag_4"/>
    <w:basedOn w:val="a"/>
    <w:rsid w:val="004422BA"/>
    <w:pPr>
      <w:spacing w:before="100" w:beforeAutospacing="1" w:after="100" w:afterAutospacing="1" w:line="240" w:lineRule="auto"/>
      <w:ind w:left="0" w:right="0" w:firstLine="0"/>
    </w:pPr>
    <w:rPr>
      <w:color w:val="auto"/>
      <w:szCs w:val="24"/>
    </w:rPr>
  </w:style>
  <w:style w:type="paragraph" w:customStyle="1" w:styleId="zag6">
    <w:name w:val="zag_6"/>
    <w:basedOn w:val="a"/>
    <w:uiPriority w:val="99"/>
    <w:rsid w:val="004422BA"/>
    <w:pPr>
      <w:spacing w:before="100" w:beforeAutospacing="1" w:after="100" w:afterAutospacing="1" w:line="240" w:lineRule="auto"/>
      <w:ind w:left="0" w:right="0" w:firstLine="0"/>
    </w:pPr>
    <w:rPr>
      <w:color w:val="auto"/>
      <w:szCs w:val="24"/>
    </w:rPr>
  </w:style>
  <w:style w:type="character" w:customStyle="1" w:styleId="apple-converted-space">
    <w:name w:val="apple-converted-space"/>
    <w:rsid w:val="004422BA"/>
    <w:rPr>
      <w:rFonts w:cs="Times New Roman"/>
    </w:rPr>
  </w:style>
  <w:style w:type="paragraph" w:customStyle="1" w:styleId="FR2">
    <w:name w:val="FR2"/>
    <w:uiPriority w:val="99"/>
    <w:rsid w:val="004422BA"/>
    <w:pPr>
      <w:widowControl w:val="0"/>
      <w:jc w:val="center"/>
    </w:pPr>
    <w:rPr>
      <w:rFonts w:ascii="Times New Roman" w:eastAsia="Times New Roman" w:hAnsi="Times New Roman" w:cs="Times New Roman"/>
      <w:b/>
      <w:sz w:val="32"/>
    </w:rPr>
  </w:style>
  <w:style w:type="character" w:customStyle="1" w:styleId="submenu-table">
    <w:name w:val="submenu-table"/>
    <w:rsid w:val="004422BA"/>
    <w:rPr>
      <w:rFonts w:cs="Times New Roman"/>
    </w:rPr>
  </w:style>
  <w:style w:type="paragraph" w:customStyle="1" w:styleId="1b">
    <w:name w:val="Стиль1"/>
    <w:basedOn w:val="a"/>
    <w:link w:val="1c"/>
    <w:qFormat/>
    <w:rsid w:val="004422BA"/>
    <w:pPr>
      <w:spacing w:after="0" w:line="240" w:lineRule="auto"/>
      <w:ind w:left="0" w:right="0" w:firstLine="360"/>
    </w:pPr>
    <w:rPr>
      <w:rFonts w:ascii="Cambria" w:hAnsi="Cambria"/>
      <w:b/>
      <w:i/>
      <w:color w:val="auto"/>
      <w:szCs w:val="24"/>
      <w:lang w:eastAsia="en-US"/>
    </w:rPr>
  </w:style>
  <w:style w:type="character" w:customStyle="1" w:styleId="1c">
    <w:name w:val="Стиль1 Знак"/>
    <w:link w:val="1b"/>
    <w:rsid w:val="004422BA"/>
    <w:rPr>
      <w:rFonts w:ascii="Cambria" w:eastAsia="Times New Roman" w:hAnsi="Cambria" w:cs="Times New Roman"/>
      <w:b/>
      <w:i/>
      <w:sz w:val="24"/>
      <w:szCs w:val="24"/>
      <w:lang w:eastAsia="en-US"/>
    </w:rPr>
  </w:style>
  <w:style w:type="paragraph" w:customStyle="1" w:styleId="42">
    <w:name w:val="Стиль4"/>
    <w:basedOn w:val="22"/>
    <w:link w:val="43"/>
    <w:uiPriority w:val="99"/>
    <w:rsid w:val="004422BA"/>
    <w:pPr>
      <w:spacing w:after="0" w:line="240" w:lineRule="auto"/>
      <w:ind w:left="0" w:right="0" w:firstLine="360"/>
    </w:pPr>
    <w:rPr>
      <w:b/>
      <w:iCs/>
      <w:color w:val="5A5A5A"/>
      <w:sz w:val="28"/>
      <w:lang w:eastAsia="en-US"/>
    </w:rPr>
  </w:style>
  <w:style w:type="character" w:customStyle="1" w:styleId="43">
    <w:name w:val="Стиль4 Знак"/>
    <w:link w:val="42"/>
    <w:uiPriority w:val="99"/>
    <w:rsid w:val="004422BA"/>
    <w:rPr>
      <w:rFonts w:ascii="Times New Roman" w:eastAsia="Times New Roman" w:hAnsi="Times New Roman" w:cs="Times New Roman"/>
      <w:b/>
      <w:i/>
      <w:iCs/>
      <w:color w:val="5A5A5A"/>
      <w:sz w:val="28"/>
      <w:szCs w:val="22"/>
      <w:lang w:eastAsia="en-US"/>
    </w:rPr>
  </w:style>
  <w:style w:type="paragraph" w:customStyle="1" w:styleId="52">
    <w:name w:val="Стиль5"/>
    <w:basedOn w:val="a"/>
    <w:link w:val="53"/>
    <w:uiPriority w:val="99"/>
    <w:rsid w:val="004422BA"/>
    <w:pPr>
      <w:spacing w:after="0" w:line="240" w:lineRule="auto"/>
      <w:ind w:left="0" w:right="0" w:firstLine="360"/>
    </w:pPr>
    <w:rPr>
      <w:rFonts w:ascii="Cambria" w:hAnsi="Cambria"/>
      <w:i/>
      <w:color w:val="auto"/>
      <w:szCs w:val="24"/>
      <w:lang w:eastAsia="en-US"/>
    </w:rPr>
  </w:style>
  <w:style w:type="character" w:customStyle="1" w:styleId="53">
    <w:name w:val="Стиль5 Знак"/>
    <w:link w:val="52"/>
    <w:uiPriority w:val="99"/>
    <w:rsid w:val="004422BA"/>
    <w:rPr>
      <w:rFonts w:ascii="Cambria" w:eastAsia="Times New Roman" w:hAnsi="Cambria" w:cs="Times New Roman"/>
      <w:i/>
      <w:sz w:val="24"/>
      <w:szCs w:val="24"/>
      <w:lang w:eastAsia="en-US"/>
    </w:rPr>
  </w:style>
  <w:style w:type="paragraph" w:customStyle="1" w:styleId="62">
    <w:name w:val="Стиль6"/>
    <w:basedOn w:val="42"/>
    <w:link w:val="63"/>
    <w:uiPriority w:val="99"/>
    <w:qFormat/>
    <w:rsid w:val="004422BA"/>
    <w:rPr>
      <w:i w:val="0"/>
    </w:rPr>
  </w:style>
  <w:style w:type="character" w:customStyle="1" w:styleId="63">
    <w:name w:val="Стиль6 Знак"/>
    <w:link w:val="62"/>
    <w:uiPriority w:val="99"/>
    <w:rsid w:val="004422BA"/>
    <w:rPr>
      <w:rFonts w:ascii="Times New Roman" w:eastAsia="Times New Roman" w:hAnsi="Times New Roman" w:cs="Times New Roman"/>
      <w:b/>
      <w:iCs/>
      <w:color w:val="5A5A5A"/>
      <w:sz w:val="28"/>
      <w:szCs w:val="22"/>
      <w:lang w:eastAsia="en-US"/>
    </w:rPr>
  </w:style>
  <w:style w:type="paragraph" w:customStyle="1" w:styleId="72">
    <w:name w:val="Стиль7"/>
    <w:basedOn w:val="22"/>
    <w:link w:val="73"/>
    <w:qFormat/>
    <w:rsid w:val="004422BA"/>
    <w:pPr>
      <w:spacing w:after="0" w:line="240" w:lineRule="auto"/>
      <w:ind w:left="0" w:right="0" w:firstLine="175"/>
    </w:pPr>
    <w:rPr>
      <w:rFonts w:ascii="Cambria" w:hAnsi="Cambria"/>
      <w:iCs/>
      <w:color w:val="5A5A5A"/>
      <w:sz w:val="28"/>
      <w:lang w:eastAsia="en-US"/>
    </w:rPr>
  </w:style>
  <w:style w:type="character" w:customStyle="1" w:styleId="73">
    <w:name w:val="Стиль7 Знак"/>
    <w:link w:val="72"/>
    <w:rsid w:val="004422BA"/>
    <w:rPr>
      <w:rFonts w:ascii="Cambria" w:eastAsia="Times New Roman" w:hAnsi="Cambria" w:cs="Times New Roman"/>
      <w:i/>
      <w:iCs/>
      <w:color w:val="5A5A5A"/>
      <w:sz w:val="28"/>
      <w:szCs w:val="22"/>
      <w:lang w:eastAsia="en-US"/>
    </w:rPr>
  </w:style>
  <w:style w:type="paragraph" w:customStyle="1" w:styleId="82">
    <w:name w:val="Стиль8"/>
    <w:basedOn w:val="72"/>
    <w:link w:val="83"/>
    <w:uiPriority w:val="99"/>
    <w:rsid w:val="004422BA"/>
    <w:pPr>
      <w:jc w:val="center"/>
    </w:pPr>
  </w:style>
  <w:style w:type="character" w:customStyle="1" w:styleId="83">
    <w:name w:val="Стиль8 Знак"/>
    <w:link w:val="82"/>
    <w:uiPriority w:val="99"/>
    <w:rsid w:val="004422BA"/>
    <w:rPr>
      <w:rFonts w:ascii="Cambria" w:eastAsia="Times New Roman" w:hAnsi="Cambria" w:cs="Times New Roman"/>
      <w:i/>
      <w:iCs/>
      <w:color w:val="5A5A5A"/>
      <w:sz w:val="28"/>
      <w:szCs w:val="22"/>
      <w:lang w:eastAsia="en-US"/>
    </w:rPr>
  </w:style>
  <w:style w:type="paragraph" w:customStyle="1" w:styleId="92">
    <w:name w:val="Стиль9"/>
    <w:basedOn w:val="22"/>
    <w:link w:val="93"/>
    <w:uiPriority w:val="99"/>
    <w:rsid w:val="004422BA"/>
    <w:pPr>
      <w:spacing w:after="0" w:line="240" w:lineRule="auto"/>
      <w:ind w:left="0" w:right="0" w:firstLine="360"/>
    </w:pPr>
    <w:rPr>
      <w:rFonts w:ascii="Cambria" w:hAnsi="Cambria"/>
      <w:iCs/>
      <w:color w:val="5A5A5A"/>
      <w:sz w:val="22"/>
      <w:lang w:eastAsia="en-US"/>
    </w:rPr>
  </w:style>
  <w:style w:type="character" w:customStyle="1" w:styleId="93">
    <w:name w:val="Стиль9 Знак"/>
    <w:link w:val="92"/>
    <w:uiPriority w:val="99"/>
    <w:rsid w:val="004422BA"/>
    <w:rPr>
      <w:rFonts w:ascii="Cambria" w:eastAsia="Times New Roman" w:hAnsi="Cambria" w:cs="Times New Roman"/>
      <w:i/>
      <w:iCs/>
      <w:color w:val="5A5A5A"/>
      <w:sz w:val="22"/>
      <w:szCs w:val="22"/>
      <w:lang w:eastAsia="en-US"/>
    </w:rPr>
  </w:style>
  <w:style w:type="paragraph" w:customStyle="1" w:styleId="100">
    <w:name w:val="Стиль10"/>
    <w:basedOn w:val="22"/>
    <w:link w:val="101"/>
    <w:uiPriority w:val="99"/>
    <w:rsid w:val="004422BA"/>
    <w:pPr>
      <w:spacing w:after="0" w:line="240" w:lineRule="auto"/>
      <w:ind w:left="0" w:right="0" w:firstLine="49"/>
      <w:jc w:val="right"/>
    </w:pPr>
    <w:rPr>
      <w:iCs/>
      <w:color w:val="5A5A5A"/>
      <w:sz w:val="20"/>
      <w:szCs w:val="20"/>
      <w:lang w:eastAsia="en-US"/>
    </w:rPr>
  </w:style>
  <w:style w:type="character" w:customStyle="1" w:styleId="101">
    <w:name w:val="Стиль10 Знак"/>
    <w:link w:val="100"/>
    <w:uiPriority w:val="99"/>
    <w:rsid w:val="004422BA"/>
    <w:rPr>
      <w:rFonts w:ascii="Times New Roman" w:eastAsia="Times New Roman" w:hAnsi="Times New Roman" w:cs="Times New Roman"/>
      <w:i/>
      <w:iCs/>
      <w:color w:val="5A5A5A"/>
      <w:lang w:eastAsia="en-US"/>
    </w:rPr>
  </w:style>
  <w:style w:type="paragraph" w:customStyle="1" w:styleId="27">
    <w:name w:val="Без интервала2"/>
    <w:uiPriority w:val="99"/>
    <w:rsid w:val="004422BA"/>
    <w:pPr>
      <w:widowControl w:val="0"/>
    </w:pPr>
    <w:rPr>
      <w:rFonts w:ascii="Times New Roman" w:eastAsia="Calibri" w:hAnsi="Times New Roman" w:cs="Times New Roman"/>
    </w:rPr>
  </w:style>
  <w:style w:type="paragraph" w:customStyle="1" w:styleId="28">
    <w:name w:val="Стиль2"/>
    <w:basedOn w:val="22"/>
    <w:link w:val="29"/>
    <w:qFormat/>
    <w:rsid w:val="004422BA"/>
    <w:pPr>
      <w:spacing w:after="0" w:line="240" w:lineRule="auto"/>
      <w:ind w:left="0" w:right="0" w:firstLine="360"/>
    </w:pPr>
    <w:rPr>
      <w:rFonts w:ascii="Cambria" w:hAnsi="Cambria"/>
      <w:i w:val="0"/>
      <w:iCs/>
      <w:color w:val="404040"/>
      <w:szCs w:val="24"/>
      <w:lang w:eastAsia="en-US" w:bidi="en-US"/>
    </w:rPr>
  </w:style>
  <w:style w:type="character" w:customStyle="1" w:styleId="29">
    <w:name w:val="Стиль2 Знак"/>
    <w:link w:val="28"/>
    <w:rsid w:val="004422BA"/>
    <w:rPr>
      <w:rFonts w:ascii="Cambria" w:eastAsia="Times New Roman" w:hAnsi="Cambria" w:cs="Times New Roman"/>
      <w:iCs/>
      <w:color w:val="404040"/>
      <w:sz w:val="24"/>
      <w:szCs w:val="24"/>
      <w:lang w:eastAsia="en-US" w:bidi="en-US"/>
    </w:rPr>
  </w:style>
  <w:style w:type="character" w:customStyle="1" w:styleId="1d">
    <w:name w:val="Заголовок №1_"/>
    <w:link w:val="1e"/>
    <w:rsid w:val="004422BA"/>
    <w:rPr>
      <w:spacing w:val="15"/>
      <w:sz w:val="29"/>
      <w:szCs w:val="29"/>
      <w:shd w:val="clear" w:color="auto" w:fill="FFFFFF"/>
    </w:rPr>
  </w:style>
  <w:style w:type="paragraph" w:customStyle="1" w:styleId="1e">
    <w:name w:val="Заголовок №1"/>
    <w:basedOn w:val="a"/>
    <w:link w:val="1d"/>
    <w:rsid w:val="004422BA"/>
    <w:pPr>
      <w:shd w:val="clear" w:color="auto" w:fill="FFFFFF"/>
      <w:spacing w:after="60" w:line="240" w:lineRule="atLeast"/>
      <w:ind w:left="0" w:right="0" w:firstLine="0"/>
      <w:outlineLvl w:val="0"/>
    </w:pPr>
    <w:rPr>
      <w:rFonts w:asciiTheme="minorHAnsi" w:eastAsiaTheme="minorEastAsia" w:hAnsiTheme="minorHAnsi" w:cstheme="minorBidi"/>
      <w:color w:val="auto"/>
      <w:spacing w:val="15"/>
      <w:sz w:val="29"/>
      <w:szCs w:val="29"/>
    </w:rPr>
  </w:style>
  <w:style w:type="paragraph" w:customStyle="1" w:styleId="32">
    <w:name w:val="Без интервала3"/>
    <w:rsid w:val="004422BA"/>
    <w:rPr>
      <w:rFonts w:ascii="Calibri" w:eastAsia="Times New Roman" w:hAnsi="Calibri" w:cs="Times New Roman"/>
      <w:sz w:val="22"/>
      <w:szCs w:val="22"/>
    </w:rPr>
  </w:style>
  <w:style w:type="character" w:customStyle="1" w:styleId="1f">
    <w:name w:val="Знак Знак1"/>
    <w:rsid w:val="004422BA"/>
  </w:style>
  <w:style w:type="character" w:customStyle="1" w:styleId="afd">
    <w:name w:val="Обычный (веб) Знак"/>
    <w:link w:val="afc"/>
    <w:uiPriority w:val="99"/>
    <w:rsid w:val="004C7800"/>
    <w:rPr>
      <w:rFonts w:ascii="Times New Roman" w:eastAsia="Times New Roman" w:hAnsi="Times New Roman" w:cs="Times New Roman"/>
      <w:sz w:val="24"/>
      <w:szCs w:val="24"/>
    </w:rPr>
  </w:style>
  <w:style w:type="paragraph" w:customStyle="1" w:styleId="c6">
    <w:name w:val="c6"/>
    <w:basedOn w:val="a"/>
    <w:rsid w:val="004C7800"/>
    <w:pPr>
      <w:spacing w:before="100" w:beforeAutospacing="1" w:after="100" w:afterAutospacing="1" w:line="240" w:lineRule="auto"/>
      <w:ind w:left="0" w:right="0" w:firstLine="0"/>
    </w:pPr>
    <w:rPr>
      <w:color w:val="auto"/>
      <w:szCs w:val="24"/>
    </w:rPr>
  </w:style>
  <w:style w:type="character" w:customStyle="1" w:styleId="c14">
    <w:name w:val="c14"/>
    <w:basedOn w:val="a0"/>
    <w:rsid w:val="004C7800"/>
  </w:style>
  <w:style w:type="paragraph" w:customStyle="1" w:styleId="c7">
    <w:name w:val="c7"/>
    <w:basedOn w:val="a"/>
    <w:rsid w:val="004C7800"/>
    <w:pPr>
      <w:spacing w:before="100" w:beforeAutospacing="1" w:after="100" w:afterAutospacing="1" w:line="240" w:lineRule="auto"/>
      <w:ind w:left="0" w:right="0" w:firstLine="0"/>
    </w:pPr>
    <w:rPr>
      <w:color w:val="auto"/>
      <w:szCs w:val="24"/>
    </w:rPr>
  </w:style>
  <w:style w:type="table" w:customStyle="1" w:styleId="2a">
    <w:name w:val="Сетка таблицы2"/>
    <w:basedOn w:val="a1"/>
    <w:rsid w:val="004C7800"/>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vtor">
    <w:name w:val="avtor"/>
    <w:rsid w:val="004C7800"/>
    <w:pPr>
      <w:pBdr>
        <w:top w:val="none" w:sz="0" w:space="0" w:color="000000"/>
        <w:left w:val="none" w:sz="0" w:space="0" w:color="000000"/>
        <w:bottom w:val="none" w:sz="0" w:space="0" w:color="000000"/>
        <w:right w:val="none" w:sz="0" w:space="0" w:color="000000"/>
        <w:between w:val="none" w:sz="0" w:space="0" w:color="000000"/>
      </w:pBdr>
      <w:shd w:val="clear" w:color="000000" w:fill="auto"/>
      <w:spacing w:before="100" w:beforeAutospacing="1" w:after="100" w:afterAutospacing="1"/>
      <w:jc w:val="center"/>
    </w:pPr>
    <w:rPr>
      <w:rFonts w:ascii="Times New Roman" w:eastAsia="Times New Roman" w:hAnsi="Times New Roman" w:cs="Times New Roman"/>
      <w:sz w:val="24"/>
      <w:szCs w:val="24"/>
    </w:rPr>
  </w:style>
  <w:style w:type="character" w:customStyle="1" w:styleId="110">
    <w:name w:val="Основной шрифт абзаца11"/>
    <w:rsid w:val="00DE2E17"/>
  </w:style>
  <w:style w:type="table" w:customStyle="1" w:styleId="1f0">
    <w:name w:val="Обычная таблица1"/>
    <w:uiPriority w:val="99"/>
    <w:semiHidden/>
    <w:unhideWhenUsed/>
    <w:rsid w:val="00DE2E17"/>
    <w:tblPr>
      <w:tblCellMar>
        <w:top w:w="0" w:type="dxa"/>
        <w:left w:w="0" w:type="dxa"/>
        <w:bottom w:w="0" w:type="dxa"/>
        <w:right w:w="0" w:type="dxa"/>
      </w:tblCellMar>
    </w:tblPr>
  </w:style>
  <w:style w:type="character" w:customStyle="1" w:styleId="WW8Num1z1">
    <w:name w:val="WW8Num1z1"/>
    <w:rsid w:val="00DE2E17"/>
    <w:rPr>
      <w:b/>
      <w:sz w:val="28"/>
      <w:szCs w:val="28"/>
    </w:rPr>
  </w:style>
  <w:style w:type="character" w:customStyle="1" w:styleId="WW8Num2z1">
    <w:name w:val="WW8Num2z1"/>
    <w:rsid w:val="00DE2E17"/>
    <w:rPr>
      <w:b/>
      <w:sz w:val="28"/>
      <w:szCs w:val="28"/>
    </w:rPr>
  </w:style>
  <w:style w:type="character" w:customStyle="1" w:styleId="WW8Num3z0">
    <w:name w:val="WW8Num3z0"/>
    <w:rsid w:val="00DE2E17"/>
    <w:rPr>
      <w:b/>
      <w:sz w:val="28"/>
    </w:rPr>
  </w:style>
  <w:style w:type="character" w:customStyle="1" w:styleId="WW8Num4z0">
    <w:name w:val="WW8Num4z0"/>
    <w:rsid w:val="00DE2E17"/>
    <w:rPr>
      <w:b/>
      <w:sz w:val="28"/>
    </w:rPr>
  </w:style>
  <w:style w:type="character" w:customStyle="1" w:styleId="WW8Num5z0">
    <w:name w:val="WW8Num5z0"/>
    <w:rsid w:val="00DE2E17"/>
    <w:rPr>
      <w:b/>
      <w:sz w:val="28"/>
    </w:rPr>
  </w:style>
  <w:style w:type="character" w:customStyle="1" w:styleId="WW8Num6z0">
    <w:name w:val="WW8Num6z0"/>
    <w:rsid w:val="00DE2E17"/>
    <w:rPr>
      <w:b/>
    </w:rPr>
  </w:style>
  <w:style w:type="character" w:customStyle="1" w:styleId="WW8Num6z1">
    <w:name w:val="WW8Num6z1"/>
    <w:rsid w:val="00DE2E17"/>
    <w:rPr>
      <w:b/>
      <w:sz w:val="28"/>
      <w:szCs w:val="28"/>
    </w:rPr>
  </w:style>
  <w:style w:type="character" w:customStyle="1" w:styleId="WW8Num7z0">
    <w:name w:val="WW8Num7z0"/>
    <w:rsid w:val="00DE2E17"/>
    <w:rPr>
      <w:b/>
      <w:sz w:val="28"/>
    </w:rPr>
  </w:style>
  <w:style w:type="character" w:customStyle="1" w:styleId="2b">
    <w:name w:val="Основной шрифт абзаца2"/>
    <w:rsid w:val="00DE2E17"/>
  </w:style>
  <w:style w:type="character" w:customStyle="1" w:styleId="WW8Num2z0">
    <w:name w:val="WW8Num2z0"/>
    <w:rsid w:val="00DE2E17"/>
    <w:rPr>
      <w:sz w:val="24"/>
    </w:rPr>
  </w:style>
  <w:style w:type="character" w:customStyle="1" w:styleId="WW8Num4z1">
    <w:name w:val="WW8Num4z1"/>
    <w:rsid w:val="00DE2E17"/>
    <w:rPr>
      <w:b/>
      <w:sz w:val="28"/>
      <w:szCs w:val="28"/>
    </w:rPr>
  </w:style>
  <w:style w:type="character" w:customStyle="1" w:styleId="WW8Num10z0">
    <w:name w:val="WW8Num10z0"/>
    <w:rsid w:val="00DE2E17"/>
    <w:rPr>
      <w:b/>
      <w:sz w:val="28"/>
    </w:rPr>
  </w:style>
  <w:style w:type="character" w:customStyle="1" w:styleId="WW8Num11z0">
    <w:name w:val="WW8Num11z0"/>
    <w:rsid w:val="00DE2E17"/>
    <w:rPr>
      <w:b/>
      <w:sz w:val="28"/>
    </w:rPr>
  </w:style>
  <w:style w:type="character" w:customStyle="1" w:styleId="WW8Num13z0">
    <w:name w:val="WW8Num13z0"/>
    <w:rsid w:val="00DE2E17"/>
    <w:rPr>
      <w:b/>
    </w:rPr>
  </w:style>
  <w:style w:type="character" w:customStyle="1" w:styleId="WW8Num13z1">
    <w:name w:val="WW8Num13z1"/>
    <w:rsid w:val="00DE2E17"/>
    <w:rPr>
      <w:b/>
      <w:sz w:val="28"/>
      <w:szCs w:val="28"/>
    </w:rPr>
  </w:style>
  <w:style w:type="character" w:customStyle="1" w:styleId="WW8Num14z0">
    <w:name w:val="WW8Num14z0"/>
    <w:rsid w:val="00DE2E17"/>
    <w:rPr>
      <w:sz w:val="24"/>
    </w:rPr>
  </w:style>
  <w:style w:type="character" w:customStyle="1" w:styleId="WW8Num15z0">
    <w:name w:val="WW8Num15z0"/>
    <w:rsid w:val="00DE2E17"/>
    <w:rPr>
      <w:b/>
      <w:sz w:val="28"/>
    </w:rPr>
  </w:style>
  <w:style w:type="paragraph" w:customStyle="1" w:styleId="aff7">
    <w:name w:val="Заголовок"/>
    <w:basedOn w:val="a"/>
    <w:next w:val="15"/>
    <w:rsid w:val="00DE2E17"/>
    <w:pPr>
      <w:keepNext/>
      <w:spacing w:before="240" w:after="120" w:line="240" w:lineRule="auto"/>
      <w:ind w:left="0" w:right="0" w:firstLine="0"/>
    </w:pPr>
    <w:rPr>
      <w:rFonts w:ascii="Arial" w:eastAsia="Microsoft YaHei" w:hAnsi="Arial" w:cs="Mangal"/>
      <w:color w:val="auto"/>
      <w:sz w:val="28"/>
      <w:szCs w:val="28"/>
      <w:lang w:eastAsia="ar-SA"/>
    </w:rPr>
  </w:style>
  <w:style w:type="paragraph" w:customStyle="1" w:styleId="2c">
    <w:name w:val="Указатель2"/>
    <w:basedOn w:val="a"/>
    <w:rsid w:val="00DE2E17"/>
    <w:pPr>
      <w:suppressLineNumbers/>
      <w:spacing w:after="0" w:line="240" w:lineRule="auto"/>
      <w:ind w:left="0" w:right="0" w:firstLine="0"/>
    </w:pPr>
    <w:rPr>
      <w:rFonts w:ascii="Arial" w:eastAsiaTheme="minorEastAsia" w:hAnsi="Arial" w:cs="Mangal"/>
      <w:color w:val="auto"/>
      <w:szCs w:val="24"/>
      <w:lang w:eastAsia="ar-SA"/>
    </w:rPr>
  </w:style>
  <w:style w:type="paragraph" w:customStyle="1" w:styleId="1f1">
    <w:name w:val="Текст выноски1"/>
    <w:basedOn w:val="a"/>
    <w:rsid w:val="00DE2E17"/>
    <w:pPr>
      <w:spacing w:after="0" w:line="240" w:lineRule="auto"/>
      <w:ind w:left="0" w:right="0" w:firstLine="0"/>
    </w:pPr>
    <w:rPr>
      <w:rFonts w:ascii="Tahoma" w:eastAsiaTheme="minorEastAsia" w:hAnsi="Tahoma" w:cs="Tahoma"/>
      <w:color w:val="auto"/>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lsdException w:name="footer" w:semiHidden="0"/>
    <w:lsdException w:name="caption" w:uiPriority="35" w:qFormat="1"/>
    <w:lsdException w:name="table of figures" w:semiHidden="0"/>
    <w:lsdException w:name="footnote reference" w:semiHidden="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semiHidden="0"/>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70" w:lineRule="auto"/>
      <w:ind w:left="10" w:right="456" w:hanging="10"/>
    </w:pPr>
    <w:rPr>
      <w:rFonts w:ascii="Times New Roman" w:eastAsia="Times New Roman" w:hAnsi="Times New Roman" w:cs="Times New Roman"/>
      <w:color w:val="000000"/>
      <w:sz w:val="24"/>
      <w:szCs w:val="22"/>
    </w:rPr>
  </w:style>
  <w:style w:type="paragraph" w:styleId="1">
    <w:name w:val="heading 1"/>
    <w:next w:val="a"/>
    <w:link w:val="10"/>
    <w:uiPriority w:val="9"/>
    <w:qFormat/>
    <w:pPr>
      <w:keepNext/>
      <w:keepLines/>
      <w:spacing w:after="5" w:line="269" w:lineRule="auto"/>
      <w:ind w:left="4562" w:right="4499" w:hanging="10"/>
      <w:outlineLvl w:val="0"/>
    </w:pPr>
    <w:rPr>
      <w:rFonts w:ascii="Times New Roman" w:eastAsia="Times New Roman" w:hAnsi="Times New Roman" w:cs="Times New Roman"/>
      <w:b/>
      <w:i/>
      <w:color w:val="000000"/>
      <w:sz w:val="24"/>
      <w:szCs w:val="2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Pr>
      <w:rFonts w:ascii="Times New Roman" w:eastAsia="Times New Roman" w:hAnsi="Times New Roman" w:cs="Times New Roman"/>
      <w:b/>
      <w:i/>
      <w:color w:val="000000"/>
      <w:sz w:val="24"/>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qFormat/>
    <w:rPr>
      <w:rFonts w:ascii="Arial" w:eastAsia="Arial" w:hAnsi="Arial" w:cs="Arial"/>
      <w:b/>
      <w:bCs/>
      <w:sz w:val="26"/>
      <w:szCs w:val="26"/>
    </w:rPr>
  </w:style>
  <w:style w:type="character" w:customStyle="1" w:styleId="50">
    <w:name w:val="Заголовок 5 Знак"/>
    <w:basedOn w:val="a0"/>
    <w:link w:val="5"/>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styleId="a3">
    <w:name w:val="footnote reference"/>
    <w:basedOn w:val="a0"/>
    <w:uiPriority w:val="99"/>
    <w:unhideWhenUsed/>
    <w:rPr>
      <w:vertAlign w:val="superscript"/>
    </w:rPr>
  </w:style>
  <w:style w:type="character" w:styleId="a4">
    <w:name w:val="endnote reference"/>
    <w:basedOn w:val="a0"/>
    <w:uiPriority w:val="99"/>
    <w:semiHidden/>
    <w:unhideWhenUsed/>
    <w:rPr>
      <w:vertAlign w:val="superscript"/>
    </w:rPr>
  </w:style>
  <w:style w:type="character" w:styleId="a5">
    <w:name w:val="Hyperlink"/>
    <w:uiPriority w:val="99"/>
    <w:unhideWhenUsed/>
    <w:rPr>
      <w:color w:val="0563C1" w:themeColor="hyperlink"/>
      <w:u w:val="single"/>
    </w:rPr>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character" w:customStyle="1" w:styleId="a7">
    <w:name w:val="Текст выноски Знак"/>
    <w:basedOn w:val="a0"/>
    <w:link w:val="a6"/>
    <w:rPr>
      <w:rFonts w:ascii="Tahoma" w:eastAsia="Times New Roman" w:hAnsi="Tahoma" w:cs="Tahoma"/>
      <w:color w:val="000000"/>
      <w:sz w:val="16"/>
      <w:szCs w:val="16"/>
    </w:rPr>
  </w:style>
  <w:style w:type="paragraph" w:styleId="a8">
    <w:name w:val="endnote text"/>
    <w:basedOn w:val="a"/>
    <w:link w:val="a9"/>
    <w:uiPriority w:val="99"/>
    <w:semiHidden/>
    <w:unhideWhenUsed/>
    <w:pPr>
      <w:spacing w:after="0" w:line="240" w:lineRule="auto"/>
    </w:pPr>
    <w:rPr>
      <w:sz w:val="20"/>
    </w:rPr>
  </w:style>
  <w:style w:type="character" w:customStyle="1" w:styleId="a9">
    <w:name w:val="Текст концевой сноски Знак"/>
    <w:link w:val="a8"/>
    <w:uiPriority w:val="99"/>
    <w:rPr>
      <w:sz w:val="20"/>
    </w:rPr>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paragraph" w:styleId="ab">
    <w:name w:val="footnote text"/>
    <w:basedOn w:val="a"/>
    <w:link w:val="ac"/>
    <w:uiPriority w:val="99"/>
    <w:unhideWhenUsed/>
    <w:pPr>
      <w:spacing w:after="40" w:line="240" w:lineRule="auto"/>
    </w:pPr>
    <w:rPr>
      <w:sz w:val="18"/>
    </w:rPr>
  </w:style>
  <w:style w:type="character" w:customStyle="1" w:styleId="ac">
    <w:name w:val="Текст сноски Знак"/>
    <w:link w:val="ab"/>
    <w:uiPriority w:val="99"/>
    <w:rPr>
      <w:sz w:val="18"/>
    </w:rPr>
  </w:style>
  <w:style w:type="paragraph" w:styleId="81">
    <w:name w:val="toc 8"/>
    <w:basedOn w:val="a"/>
    <w:next w:val="a"/>
    <w:uiPriority w:val="39"/>
    <w:unhideWhenUsed/>
    <w:pPr>
      <w:spacing w:after="57"/>
      <w:ind w:left="1984" w:right="0" w:firstLine="0"/>
    </w:pPr>
  </w:style>
  <w:style w:type="paragraph" w:styleId="ad">
    <w:name w:val="header"/>
    <w:basedOn w:val="a"/>
    <w:link w:val="ae"/>
    <w:uiPriority w:val="99"/>
    <w:unhideWhenUsed/>
    <w:pPr>
      <w:tabs>
        <w:tab w:val="center" w:pos="7143"/>
        <w:tab w:val="right" w:pos="14287"/>
      </w:tabs>
      <w:spacing w:after="0" w:line="240" w:lineRule="auto"/>
    </w:pPr>
  </w:style>
  <w:style w:type="character" w:customStyle="1" w:styleId="ae">
    <w:name w:val="Верхний колонтитул Знак"/>
    <w:basedOn w:val="a0"/>
    <w:link w:val="ad"/>
    <w:uiPriority w:val="99"/>
  </w:style>
  <w:style w:type="paragraph" w:styleId="91">
    <w:name w:val="toc 9"/>
    <w:basedOn w:val="a"/>
    <w:next w:val="a"/>
    <w:uiPriority w:val="39"/>
    <w:unhideWhenUsed/>
    <w:pPr>
      <w:spacing w:after="57"/>
      <w:ind w:left="2268" w:right="0" w:firstLine="0"/>
    </w:pPr>
  </w:style>
  <w:style w:type="paragraph" w:styleId="71">
    <w:name w:val="toc 7"/>
    <w:basedOn w:val="a"/>
    <w:next w:val="a"/>
    <w:uiPriority w:val="39"/>
    <w:unhideWhenUsed/>
    <w:pPr>
      <w:spacing w:after="57"/>
      <w:ind w:left="1701" w:right="0" w:firstLine="0"/>
    </w:pPr>
  </w:style>
  <w:style w:type="paragraph" w:styleId="11">
    <w:name w:val="toc 1"/>
    <w:basedOn w:val="a"/>
    <w:next w:val="a"/>
    <w:uiPriority w:val="39"/>
    <w:unhideWhenUsed/>
    <w:pPr>
      <w:spacing w:after="57"/>
      <w:ind w:left="0" w:right="0" w:firstLine="0"/>
    </w:pPr>
  </w:style>
  <w:style w:type="paragraph" w:styleId="61">
    <w:name w:val="toc 6"/>
    <w:basedOn w:val="a"/>
    <w:next w:val="a"/>
    <w:uiPriority w:val="39"/>
    <w:unhideWhenUsed/>
    <w:pPr>
      <w:spacing w:after="57"/>
      <w:ind w:left="1417" w:right="0" w:firstLine="0"/>
    </w:pPr>
  </w:style>
  <w:style w:type="paragraph" w:styleId="af">
    <w:name w:val="table of figures"/>
    <w:basedOn w:val="a"/>
    <w:next w:val="a"/>
    <w:uiPriority w:val="99"/>
    <w:unhideWhenUsed/>
    <w:pPr>
      <w:spacing w:after="0"/>
    </w:pPr>
  </w:style>
  <w:style w:type="paragraph" w:styleId="31">
    <w:name w:val="toc 3"/>
    <w:basedOn w:val="a"/>
    <w:next w:val="a"/>
    <w:uiPriority w:val="39"/>
    <w:unhideWhenUsed/>
    <w:pPr>
      <w:spacing w:after="57"/>
      <w:ind w:left="567" w:right="0" w:firstLine="0"/>
    </w:pPr>
  </w:style>
  <w:style w:type="paragraph" w:styleId="21">
    <w:name w:val="toc 2"/>
    <w:basedOn w:val="a"/>
    <w:next w:val="a"/>
    <w:uiPriority w:val="39"/>
    <w:unhideWhenUsed/>
    <w:pPr>
      <w:spacing w:after="57"/>
      <w:ind w:left="283" w:right="0" w:firstLine="0"/>
    </w:pPr>
  </w:style>
  <w:style w:type="paragraph" w:styleId="41">
    <w:name w:val="toc 4"/>
    <w:basedOn w:val="a"/>
    <w:next w:val="a"/>
    <w:uiPriority w:val="39"/>
    <w:unhideWhenUsed/>
    <w:pPr>
      <w:spacing w:after="57"/>
      <w:ind w:left="850" w:right="0" w:firstLine="0"/>
    </w:pPr>
  </w:style>
  <w:style w:type="paragraph" w:styleId="51">
    <w:name w:val="toc 5"/>
    <w:basedOn w:val="a"/>
    <w:next w:val="a"/>
    <w:uiPriority w:val="39"/>
    <w:unhideWhenUsed/>
    <w:pPr>
      <w:spacing w:after="57"/>
      <w:ind w:left="1134" w:right="0" w:firstLine="0"/>
    </w:pPr>
  </w:style>
  <w:style w:type="paragraph" w:styleId="af0">
    <w:name w:val="Title"/>
    <w:basedOn w:val="a"/>
    <w:next w:val="a"/>
    <w:link w:val="af1"/>
    <w:uiPriority w:val="10"/>
    <w:qFormat/>
    <w:pPr>
      <w:spacing w:before="300" w:after="200"/>
      <w:contextualSpacing/>
    </w:pPr>
    <w:rPr>
      <w:sz w:val="48"/>
      <w:szCs w:val="48"/>
    </w:rPr>
  </w:style>
  <w:style w:type="character" w:customStyle="1" w:styleId="af1">
    <w:name w:val="Название Знак"/>
    <w:basedOn w:val="a0"/>
    <w:link w:val="af0"/>
    <w:uiPriority w:val="10"/>
    <w:qFormat/>
    <w:rPr>
      <w:sz w:val="48"/>
      <w:szCs w:val="48"/>
    </w:rPr>
  </w:style>
  <w:style w:type="paragraph" w:styleId="af2">
    <w:name w:val="footer"/>
    <w:basedOn w:val="a"/>
    <w:link w:val="af3"/>
    <w:uiPriority w:val="99"/>
    <w:unhideWhenUsed/>
    <w:pPr>
      <w:tabs>
        <w:tab w:val="center" w:pos="7143"/>
        <w:tab w:val="right" w:pos="14287"/>
      </w:tabs>
      <w:spacing w:after="0" w:line="240" w:lineRule="auto"/>
    </w:pPr>
  </w:style>
  <w:style w:type="character" w:customStyle="1" w:styleId="af3">
    <w:name w:val="Нижний колонтитул Знак"/>
    <w:link w:val="af2"/>
    <w:uiPriority w:val="99"/>
  </w:style>
  <w:style w:type="paragraph" w:styleId="af4">
    <w:name w:val="Subtitle"/>
    <w:basedOn w:val="a"/>
    <w:next w:val="a"/>
    <w:link w:val="af5"/>
    <w:uiPriority w:val="11"/>
    <w:qFormat/>
    <w:pPr>
      <w:spacing w:before="200" w:after="200"/>
    </w:pPr>
    <w:rPr>
      <w:szCs w:val="24"/>
    </w:rPr>
  </w:style>
  <w:style w:type="character" w:customStyle="1" w:styleId="af5">
    <w:name w:val="Подзаголовок Знак"/>
    <w:basedOn w:val="a0"/>
    <w:link w:val="af4"/>
    <w:uiPriority w:val="11"/>
    <w:qFormat/>
    <w:rPr>
      <w:sz w:val="24"/>
      <w:szCs w:val="24"/>
    </w:rPr>
  </w:style>
  <w:style w:type="character" w:customStyle="1" w:styleId="Heading1Char">
    <w:name w:val="Heading 1 Char"/>
    <w:basedOn w:val="a0"/>
    <w:uiPriority w:val="9"/>
    <w:rPr>
      <w:rFonts w:ascii="Arial" w:eastAsia="Arial" w:hAnsi="Arial" w:cs="Arial"/>
      <w:sz w:val="40"/>
      <w:szCs w:val="40"/>
    </w:rPr>
  </w:style>
  <w:style w:type="paragraph" w:styleId="af6">
    <w:name w:val="List Paragraph"/>
    <w:basedOn w:val="a"/>
    <w:uiPriority w:val="34"/>
    <w:qFormat/>
    <w:pPr>
      <w:ind w:left="720"/>
      <w:contextualSpacing/>
    </w:pPr>
  </w:style>
  <w:style w:type="paragraph" w:styleId="af7">
    <w:name w:val="No Spacing"/>
    <w:link w:val="af8"/>
    <w:uiPriority w:val="1"/>
    <w:qFormat/>
    <w:rPr>
      <w:sz w:val="22"/>
      <w:szCs w:val="22"/>
    </w:rPr>
  </w:style>
  <w:style w:type="character" w:customStyle="1" w:styleId="af8">
    <w:name w:val="Без интервала Знак"/>
    <w:link w:val="af7"/>
    <w:uiPriority w:val="1"/>
    <w:rsid w:val="00B429F0"/>
    <w:rPr>
      <w:sz w:val="22"/>
      <w:szCs w:val="22"/>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qFormat/>
    <w:rPr>
      <w:i/>
    </w:rPr>
  </w:style>
  <w:style w:type="paragraph" w:styleId="af9">
    <w:name w:val="Intense Quote"/>
    <w:basedOn w:val="a"/>
    <w:next w:val="a"/>
    <w:link w:val="af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a">
    <w:name w:val="Выделенная цитата Знак"/>
    <w:link w:val="af9"/>
    <w:uiPriority w:val="30"/>
    <w:qFormat/>
    <w:rPr>
      <w:i/>
    </w:rPr>
  </w:style>
  <w:style w:type="character" w:customStyle="1" w:styleId="FooterChar">
    <w:name w:val="Footer Char"/>
    <w:basedOn w:val="a0"/>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tblPr>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rPr>
      <w:tblPr/>
      <w:tcPr>
        <w:tcBorders>
          <w:bottom w:val="single" w:sz="12" w:space="0" w:color="A0B7E1" w:themeColor="accent1" w:themeTint="80"/>
        </w:tcBorders>
      </w:tcPr>
    </w:tblStylePr>
    <w:tblStylePr w:type="lastRow">
      <w:rPr>
        <w:b/>
        <w:color w:val="A0B7E1" w:themeColor="accent1" w:themeTint="80"/>
      </w:rPr>
    </w:tblStylePr>
    <w:tblStylePr w:type="firstCol">
      <w:rPr>
        <w:b/>
        <w:color w:val="A0B7E1" w:themeColor="accent1" w:themeTint="80"/>
      </w:rPr>
    </w:tblStylePr>
    <w:tblStylePr w:type="lastCol">
      <w:rPr>
        <w:b/>
        <w:color w:val="A0B7E1" w:themeColor="accent1" w:themeTint="80"/>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6Colorful-Accent2">
    <w:name w:val="Grid Table 6 Colorful - Accent 2"/>
    <w:basedOn w:val="a1"/>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C" w:themeColor="accent5" w:themeShade="94"/>
      </w:rPr>
      <w:tblPr/>
      <w:tcPr>
        <w:tcBorders>
          <w:bottom w:val="single" w:sz="12" w:space="0" w:color="5B9BD5" w:themeColor="accent5"/>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6Colorful-Accent6">
    <w:name w:val="Grid Table 6 Colorful - Accent 6"/>
    <w:basedOn w:val="a1"/>
    <w:uiPriority w:val="99"/>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C" w:themeColor="accent5" w:themeShade="94"/>
      </w:rPr>
      <w:tblPr/>
      <w:tcPr>
        <w:tcBorders>
          <w:bottom w:val="single" w:sz="12" w:space="0" w:color="70AD47" w:themeColor="accent6"/>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5A8C" w:themeColor="accent5" w:themeShade="94"/>
        <w:sz w:val="22"/>
      </w:rPr>
      <w:tblPr/>
      <w:tcPr>
        <w:shd w:val="clear" w:color="E1EFD8" w:themeColor="accent6" w:themeTint="34" w:fill="E1EFD8" w:themeFill="accent6" w:themeFillTint="34"/>
      </w:tcPr>
    </w:tblStylePr>
    <w:tblStylePr w:type="band2Horz">
      <w:rPr>
        <w:rFonts w:ascii="Arial" w:hAnsi="Arial"/>
        <w:color w:val="245A8C" w:themeColor="accent5" w:themeShade="94"/>
        <w:sz w:val="22"/>
      </w:rPr>
    </w:tblStylePr>
  </w:style>
  <w:style w:type="table" w:customStyle="1" w:styleId="GridTable7Colorful">
    <w:name w:val="Grid Table 7 Colorful"/>
    <w:basedOn w:val="a1"/>
    <w:uiPriority w:val="99"/>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tblPr>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7Colorful-Accent2">
    <w:name w:val="Grid Table 7 Colorful - Accent 2"/>
    <w:basedOn w:val="a1"/>
    <w:uiPriority w:val="99"/>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tblPr>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C" w:themeColor="accent5" w:themeShade="94"/>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C" w:themeColor="accent5" w:themeShade="94"/>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C" w:themeColor="accent5" w:themeShade="94"/>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C" w:themeColor="accent5" w:themeShade="94"/>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7Colorful-Accent6">
    <w:name w:val="Grid Table 7 Colorful - Accent 6"/>
    <w:basedOn w:val="a1"/>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ListTable1Light">
    <w:name w:val="List Table 1 Light"/>
    <w:basedOn w:val="a1"/>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la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la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Borders>
        <w:top w:val="single" w:sz="4" w:space="0" w:color="4472C4" w:themeColor="accent1"/>
        <w:bottom w:val="single" w:sz="4" w:space="0" w:color="4472C4" w:themeColor="accent1"/>
      </w:tblBorders>
    </w:tblPr>
    <w:tblStylePr w:type="firstRow">
      <w:rPr>
        <w:b/>
        <w:color w:val="244174" w:themeColor="accent1" w:themeShade="94"/>
      </w:rPr>
      <w:tblPr/>
      <w:tcPr>
        <w:tcBorders>
          <w:bottom w:val="single" w:sz="4" w:space="0" w:color="4472C4" w:themeColor="accent1"/>
        </w:tcBorders>
      </w:tcPr>
    </w:tblStylePr>
    <w:tblStylePr w:type="lastRow">
      <w:rPr>
        <w:b/>
        <w:color w:val="244174" w:themeColor="accent1" w:themeShade="94"/>
      </w:rPr>
      <w:tblPr/>
      <w:tcPr>
        <w:tcBorders>
          <w:top w:val="single" w:sz="4" w:space="0" w:color="4472C4" w:themeColor="accent1"/>
        </w:tcBorders>
      </w:tcPr>
    </w:tblStylePr>
    <w:tblStylePr w:type="firstCol">
      <w:rPr>
        <w:b/>
        <w:color w:val="244174" w:themeColor="accent1" w:themeShade="94"/>
      </w:rPr>
    </w:tblStylePr>
    <w:tblStylePr w:type="lastCol">
      <w:rPr>
        <w:b/>
        <w:color w:val="244174" w:themeColor="accent1" w:themeShade="94"/>
      </w:r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6Colorful-Accent2">
    <w:name w:val="List Table 6 Colorful - Accent 2"/>
    <w:basedOn w:val="a1"/>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tblPr>
      <w:tblBorders>
        <w:top w:val="single" w:sz="4" w:space="0" w:color="9BC2E5" w:themeColor="accent5" w:themeTint="9A"/>
        <w:bottom w:val="single" w:sz="4" w:space="0" w:color="9BC2E5" w:themeColor="accent5" w:themeTint="9A"/>
      </w:tblBorders>
    </w:tblPr>
    <w:tblStylePr w:type="firstRow">
      <w:rPr>
        <w:b/>
        <w:color w:val="9CC2E5" w:themeColor="accent5" w:themeTint="99"/>
      </w:rPr>
      <w:tblPr/>
      <w:tcPr>
        <w:tcBorders>
          <w:bottom w:val="single" w:sz="4" w:space="0" w:color="9BC2E5" w:themeColor="accent5" w:themeTint="9A"/>
        </w:tcBorders>
      </w:tcPr>
    </w:tblStylePr>
    <w:tblStylePr w:type="lastRow">
      <w:rPr>
        <w:b/>
        <w:color w:val="9CC2E5" w:themeColor="accent5" w:themeTint="99"/>
      </w:rPr>
      <w:tblPr/>
      <w:tcPr>
        <w:tcBorders>
          <w:top w:val="single" w:sz="4" w:space="0" w:color="9BC2E5" w:themeColor="accent5" w:themeTint="9A"/>
        </w:tcBorders>
      </w:tcPr>
    </w:tblStylePr>
    <w:tblStylePr w:type="firstCol">
      <w:rPr>
        <w:b/>
        <w:color w:val="9CC2E5" w:themeColor="accent5" w:themeTint="99"/>
      </w:rPr>
    </w:tblStylePr>
    <w:tblStylePr w:type="lastCol">
      <w:rPr>
        <w:b/>
        <w:color w:val="9CC2E5" w:themeColor="accent5" w:themeTint="99"/>
      </w:r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6Colorful-Accent6">
    <w:name w:val="List Table 6 Colorful - Accent 6"/>
    <w:basedOn w:val="a1"/>
    <w:uiPriority w:val="99"/>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stTable7Colorful">
    <w:name w:val="List Table 7 Colorful"/>
    <w:basedOn w:val="a1"/>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Borders>
        <w:right w:val="single" w:sz="4" w:space="0" w:color="4472C4" w:themeColor="accent1"/>
      </w:tblBorders>
    </w:tblPr>
    <w:tblStylePr w:type="firstRow">
      <w:rPr>
        <w:rFonts w:ascii="Arial" w:hAnsi="Arial"/>
        <w:i/>
        <w:color w:val="244174" w:themeColor="accent1" w:themeShade="94"/>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44174" w:themeColor="accent1" w:themeShade="94"/>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44174" w:themeColor="accent1" w:themeShade="94"/>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44174" w:themeColor="accent1" w:themeShade="94"/>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7Colorful-Accent2">
    <w:name w:val="List Table 7 Colorful - Accent 2"/>
    <w:basedOn w:val="a1"/>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Borders>
        <w:right w:val="single" w:sz="4" w:space="0" w:color="9BC2E5" w:themeColor="accent5" w:themeTint="9A"/>
      </w:tblBorders>
    </w:tblPr>
    <w:tblStylePr w:type="firstRow">
      <w:rPr>
        <w:rFonts w:ascii="Arial" w:hAnsi="Arial"/>
        <w:i/>
        <w:color w:val="9CC2E5" w:themeColor="accent5" w:themeTint="99"/>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CC2E5" w:themeColor="accent5" w:themeTint="99"/>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CC2E5" w:themeColor="accent5" w:themeTint="99"/>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CC2E5" w:themeColor="accent5" w:themeTint="99"/>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7Colorful-Accent6">
    <w:name w:val="List Table 7 Colorful - Accent 6"/>
    <w:basedOn w:val="a1"/>
    <w:uiPriority w:val="99"/>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12">
    <w:name w:val="Заголовок оглавления1"/>
    <w:uiPriority w:val="39"/>
    <w:unhideWhenUsed/>
    <w:pPr>
      <w:spacing w:after="160" w:line="259" w:lineRule="auto"/>
    </w:pPr>
    <w:rPr>
      <w:sz w:val="22"/>
      <w:szCs w:val="22"/>
    </w:rPr>
  </w:style>
  <w:style w:type="table" w:customStyle="1" w:styleId="13">
    <w:name w:val="Сетка таблицы1"/>
    <w:uiPriority w:val="59"/>
    <w:tblPr>
      <w:tblCellMar>
        <w:top w:w="0" w:type="dxa"/>
        <w:left w:w="0" w:type="dxa"/>
        <w:bottom w:w="0" w:type="dxa"/>
        <w:right w:w="0" w:type="dxa"/>
      </w:tblCellMar>
    </w:tblPr>
  </w:style>
  <w:style w:type="paragraph" w:customStyle="1" w:styleId="Default">
    <w:name w:val="Default"/>
    <w:pPr>
      <w:pBdr>
        <w:top w:val="none" w:sz="0" w:space="0" w:color="000000"/>
        <w:left w:val="none" w:sz="0" w:space="0" w:color="000000"/>
        <w:bottom w:val="none" w:sz="0" w:space="0" w:color="000000"/>
        <w:right w:val="none" w:sz="0" w:space="0" w:color="000000"/>
        <w:between w:val="none" w:sz="0" w:space="0" w:color="000000"/>
      </w:pBdr>
      <w:shd w:val="clear" w:color="000000" w:fill="auto"/>
    </w:pPr>
    <w:rPr>
      <w:rFonts w:ascii="Times New Roman" w:eastAsia="Times New Roman" w:hAnsi="Times New Roman" w:cs="Times New Roman"/>
      <w:color w:val="000000"/>
      <w:sz w:val="24"/>
      <w:szCs w:val="24"/>
      <w:lang w:val="en-US" w:eastAsia="zh-CN"/>
    </w:rPr>
  </w:style>
  <w:style w:type="character" w:styleId="afb">
    <w:name w:val="Strong"/>
    <w:qFormat/>
    <w:rsid w:val="00B429F0"/>
    <w:rPr>
      <w:b/>
      <w:bCs/>
    </w:rPr>
  </w:style>
  <w:style w:type="paragraph" w:styleId="afc">
    <w:name w:val="Normal (Web)"/>
    <w:basedOn w:val="a"/>
    <w:link w:val="afd"/>
    <w:uiPriority w:val="99"/>
    <w:rsid w:val="00B429F0"/>
    <w:pPr>
      <w:spacing w:before="100" w:beforeAutospacing="1" w:after="100" w:afterAutospacing="1" w:line="240" w:lineRule="auto"/>
      <w:ind w:left="0" w:right="0" w:firstLine="0"/>
    </w:pPr>
    <w:rPr>
      <w:color w:val="auto"/>
      <w:szCs w:val="24"/>
    </w:rPr>
  </w:style>
  <w:style w:type="table" w:styleId="afe">
    <w:name w:val="Table Grid"/>
    <w:basedOn w:val="a1"/>
    <w:uiPriority w:val="59"/>
    <w:rsid w:val="00B429F0"/>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rongEmphasis">
    <w:name w:val="Strong Emphasis"/>
    <w:rsid w:val="00B429F0"/>
    <w:rPr>
      <w:b/>
      <w:bCs/>
    </w:rPr>
  </w:style>
  <w:style w:type="character" w:customStyle="1" w:styleId="dash041e005f0431005f044b005f0447005f043d005f044b005f0439005f005fchar1char1">
    <w:name w:val="dash041e_005f0431_005f044b_005f0447_005f043d_005f044b_005f0439_005f_005fchar1__char1"/>
    <w:rsid w:val="00B429F0"/>
    <w:rPr>
      <w:rFonts w:ascii="Times New Roman" w:eastAsia="Times New Roman" w:hAnsi="Times New Roman" w:cs="Times New Roman"/>
      <w:sz w:val="24"/>
      <w:szCs w:val="24"/>
      <w:u w:val="none"/>
    </w:rPr>
  </w:style>
  <w:style w:type="paragraph" w:customStyle="1" w:styleId="Standard">
    <w:name w:val="Standard"/>
    <w:rsid w:val="00B429F0"/>
    <w:rPr>
      <w:rFonts w:ascii="Times New Roman" w:eastAsia="Times New Roman" w:hAnsi="Times New Roman" w:cs="Times New Roman"/>
      <w:sz w:val="36"/>
      <w:szCs w:val="36"/>
      <w:lang w:eastAsia="zh-CN"/>
    </w:rPr>
  </w:style>
  <w:style w:type="paragraph" w:customStyle="1" w:styleId="msonormalcxspmiddle">
    <w:name w:val="msonormalcxspmiddle"/>
    <w:basedOn w:val="Standard"/>
    <w:rsid w:val="00B429F0"/>
    <w:pPr>
      <w:spacing w:before="280" w:after="280"/>
    </w:pPr>
    <w:rPr>
      <w:sz w:val="24"/>
      <w:szCs w:val="24"/>
    </w:rPr>
  </w:style>
  <w:style w:type="paragraph" w:customStyle="1" w:styleId="-11">
    <w:name w:val="Цветной список - Акцент 11"/>
    <w:basedOn w:val="Standard"/>
    <w:rsid w:val="00B429F0"/>
    <w:pPr>
      <w:ind w:left="720"/>
    </w:pPr>
    <w:rPr>
      <w:sz w:val="24"/>
      <w:szCs w:val="24"/>
    </w:rPr>
  </w:style>
  <w:style w:type="paragraph" w:customStyle="1" w:styleId="aff">
    <w:name w:val="Базовый"/>
    <w:uiPriority w:val="99"/>
    <w:rsid w:val="00B429F0"/>
    <w:pPr>
      <w:spacing w:after="200" w:line="276" w:lineRule="auto"/>
    </w:pPr>
    <w:rPr>
      <w:rFonts w:ascii="Calibri" w:eastAsia="SimSun" w:hAnsi="Calibri" w:cs="Calibri"/>
      <w:sz w:val="22"/>
      <w:szCs w:val="22"/>
    </w:rPr>
  </w:style>
  <w:style w:type="character" w:customStyle="1" w:styleId="c8">
    <w:name w:val="c8"/>
    <w:basedOn w:val="a0"/>
    <w:rsid w:val="00B429F0"/>
  </w:style>
  <w:style w:type="character" w:customStyle="1" w:styleId="c22c7">
    <w:name w:val="c22 c7"/>
    <w:basedOn w:val="a0"/>
    <w:rsid w:val="00B429F0"/>
  </w:style>
  <w:style w:type="paragraph" w:customStyle="1" w:styleId="c3">
    <w:name w:val="c3"/>
    <w:basedOn w:val="a"/>
    <w:rsid w:val="00B429F0"/>
    <w:pPr>
      <w:spacing w:before="100" w:beforeAutospacing="1" w:after="100" w:afterAutospacing="1" w:line="240" w:lineRule="auto"/>
      <w:ind w:left="0" w:right="0" w:firstLine="0"/>
    </w:pPr>
    <w:rPr>
      <w:color w:val="auto"/>
      <w:szCs w:val="24"/>
    </w:rPr>
  </w:style>
  <w:style w:type="character" w:customStyle="1" w:styleId="c13">
    <w:name w:val="c13"/>
    <w:basedOn w:val="a0"/>
    <w:rsid w:val="00B429F0"/>
  </w:style>
  <w:style w:type="character" w:customStyle="1" w:styleId="14">
    <w:name w:val="Основной шрифт абзаца1"/>
    <w:rsid w:val="001062B4"/>
  </w:style>
  <w:style w:type="character" w:customStyle="1" w:styleId="Absatz-Standardschriftart">
    <w:name w:val="Absatz-Standardschriftart"/>
    <w:rsid w:val="001062B4"/>
  </w:style>
  <w:style w:type="character" w:customStyle="1" w:styleId="WW-Absatz-Standardschriftart">
    <w:name w:val="WW-Absatz-Standardschriftart"/>
    <w:rsid w:val="001062B4"/>
  </w:style>
  <w:style w:type="character" w:customStyle="1" w:styleId="WW-Absatz-Standardschriftart1">
    <w:name w:val="WW-Absatz-Standardschriftart1"/>
    <w:rsid w:val="001062B4"/>
  </w:style>
  <w:style w:type="character" w:customStyle="1" w:styleId="WW-Absatz-Standardschriftart11">
    <w:name w:val="WW-Absatz-Standardschriftart11"/>
    <w:rsid w:val="001062B4"/>
  </w:style>
  <w:style w:type="character" w:customStyle="1" w:styleId="WW-Absatz-Standardschriftart111">
    <w:name w:val="WW-Absatz-Standardschriftart111"/>
    <w:rsid w:val="001062B4"/>
  </w:style>
  <w:style w:type="character" w:customStyle="1" w:styleId="WW-Absatz-Standardschriftart1111">
    <w:name w:val="WW-Absatz-Standardschriftart1111"/>
    <w:rsid w:val="001062B4"/>
  </w:style>
  <w:style w:type="paragraph" w:customStyle="1" w:styleId="15">
    <w:name w:val="Основной текст1"/>
    <w:basedOn w:val="a"/>
    <w:rsid w:val="001062B4"/>
    <w:pPr>
      <w:widowControl w:val="0"/>
      <w:spacing w:after="120" w:line="240" w:lineRule="auto"/>
      <w:ind w:left="0" w:right="0" w:firstLine="0"/>
    </w:pPr>
    <w:rPr>
      <w:rFonts w:asciiTheme="minorHAnsi" w:eastAsia="Andale Sans UI" w:hAnsiTheme="minorHAnsi" w:cstheme="minorBidi"/>
      <w:color w:val="auto"/>
      <w:szCs w:val="24"/>
      <w:lang w:val="en-US" w:eastAsia="en-US"/>
    </w:rPr>
  </w:style>
  <w:style w:type="paragraph" w:customStyle="1" w:styleId="16">
    <w:name w:val="Список1"/>
    <w:basedOn w:val="15"/>
    <w:rsid w:val="001062B4"/>
    <w:rPr>
      <w:rFonts w:cs="Tahoma"/>
    </w:rPr>
  </w:style>
  <w:style w:type="paragraph" w:customStyle="1" w:styleId="17">
    <w:name w:val="Название1"/>
    <w:basedOn w:val="a"/>
    <w:rsid w:val="001062B4"/>
    <w:pPr>
      <w:widowControl w:val="0"/>
      <w:suppressLineNumbers/>
      <w:spacing w:before="120" w:after="120" w:line="240" w:lineRule="auto"/>
      <w:ind w:left="0" w:right="0" w:firstLine="0"/>
    </w:pPr>
    <w:rPr>
      <w:rFonts w:asciiTheme="minorHAnsi" w:eastAsia="Andale Sans UI" w:hAnsiTheme="minorHAnsi" w:cs="Tahoma"/>
      <w:i/>
      <w:iCs/>
      <w:color w:val="auto"/>
      <w:szCs w:val="24"/>
      <w:lang w:val="en-US" w:eastAsia="en-US"/>
    </w:rPr>
  </w:style>
  <w:style w:type="paragraph" w:customStyle="1" w:styleId="18">
    <w:name w:val="Указатель1"/>
    <w:basedOn w:val="a"/>
    <w:rsid w:val="001062B4"/>
    <w:pPr>
      <w:widowControl w:val="0"/>
      <w:suppressLineNumbers/>
      <w:spacing w:after="0" w:line="240" w:lineRule="auto"/>
      <w:ind w:left="0" w:right="0" w:firstLine="0"/>
    </w:pPr>
    <w:rPr>
      <w:rFonts w:asciiTheme="minorHAnsi" w:eastAsia="Andale Sans UI" w:hAnsiTheme="minorHAnsi" w:cs="Tahoma"/>
      <w:color w:val="auto"/>
      <w:szCs w:val="24"/>
      <w:lang w:val="en-US" w:eastAsia="en-US"/>
    </w:rPr>
  </w:style>
  <w:style w:type="paragraph" w:customStyle="1" w:styleId="24">
    <w:name w:val="Название2"/>
    <w:next w:val="19"/>
    <w:qFormat/>
    <w:rsid w:val="001062B4"/>
    <w:rPr>
      <w:lang w:eastAsia="zh-CN"/>
    </w:rPr>
  </w:style>
  <w:style w:type="paragraph" w:customStyle="1" w:styleId="19">
    <w:name w:val="Подзаголовок1"/>
    <w:basedOn w:val="24"/>
    <w:next w:val="15"/>
    <w:qFormat/>
    <w:rsid w:val="001062B4"/>
    <w:pPr>
      <w:jc w:val="center"/>
    </w:pPr>
    <w:rPr>
      <w:i/>
      <w:iCs/>
      <w:sz w:val="28"/>
      <w:szCs w:val="28"/>
    </w:rPr>
  </w:style>
  <w:style w:type="paragraph" w:customStyle="1" w:styleId="aff0">
    <w:name w:val="Содержимое таблицы"/>
    <w:basedOn w:val="a"/>
    <w:rsid w:val="001062B4"/>
    <w:pPr>
      <w:widowControl w:val="0"/>
      <w:suppressLineNumbers/>
      <w:spacing w:after="0" w:line="240" w:lineRule="auto"/>
      <w:ind w:left="0" w:right="0" w:firstLine="0"/>
    </w:pPr>
    <w:rPr>
      <w:rFonts w:asciiTheme="minorHAnsi" w:eastAsia="Andale Sans UI" w:hAnsiTheme="minorHAnsi" w:cstheme="minorBidi"/>
      <w:color w:val="auto"/>
      <w:szCs w:val="24"/>
      <w:lang w:val="en-US" w:eastAsia="en-US"/>
    </w:rPr>
  </w:style>
  <w:style w:type="paragraph" w:customStyle="1" w:styleId="aff1">
    <w:name w:val="Заголовок таблицы"/>
    <w:basedOn w:val="aff0"/>
    <w:rsid w:val="001062B4"/>
    <w:pPr>
      <w:jc w:val="center"/>
    </w:pPr>
    <w:rPr>
      <w:b/>
      <w:bCs/>
    </w:rPr>
  </w:style>
  <w:style w:type="character" w:styleId="aff2">
    <w:name w:val="Emphasis"/>
    <w:qFormat/>
    <w:rsid w:val="004422BA"/>
    <w:rPr>
      <w:i/>
      <w:iCs/>
    </w:rPr>
  </w:style>
  <w:style w:type="paragraph" w:styleId="aff3">
    <w:name w:val="Body Text"/>
    <w:basedOn w:val="a"/>
    <w:link w:val="aff4"/>
    <w:rsid w:val="004422BA"/>
    <w:pPr>
      <w:spacing w:after="120" w:line="276" w:lineRule="auto"/>
      <w:ind w:left="0" w:right="0" w:firstLine="0"/>
    </w:pPr>
    <w:rPr>
      <w:rFonts w:ascii="Calibri" w:eastAsia="Calibri" w:hAnsi="Calibri"/>
      <w:color w:val="auto"/>
      <w:sz w:val="22"/>
      <w:lang w:eastAsia="en-US"/>
    </w:rPr>
  </w:style>
  <w:style w:type="character" w:customStyle="1" w:styleId="aff4">
    <w:name w:val="Основной текст Знак"/>
    <w:basedOn w:val="a0"/>
    <w:link w:val="aff3"/>
    <w:rsid w:val="004422BA"/>
    <w:rPr>
      <w:rFonts w:ascii="Calibri" w:eastAsia="Calibri" w:hAnsi="Calibri" w:cs="Times New Roman"/>
      <w:sz w:val="22"/>
      <w:szCs w:val="22"/>
      <w:lang w:eastAsia="en-US"/>
    </w:rPr>
  </w:style>
  <w:style w:type="paragraph" w:styleId="aff5">
    <w:name w:val="Body Text Indent"/>
    <w:basedOn w:val="a"/>
    <w:link w:val="aff6"/>
    <w:uiPriority w:val="99"/>
    <w:rsid w:val="004422BA"/>
    <w:pPr>
      <w:spacing w:after="120" w:line="240" w:lineRule="auto"/>
      <w:ind w:left="283" w:right="0" w:firstLine="0"/>
    </w:pPr>
    <w:rPr>
      <w:rFonts w:ascii="Arial Unicode MS" w:eastAsia="Arial Unicode MS" w:hAnsi="Arial Unicode MS" w:cs="Arial Unicode MS"/>
      <w:szCs w:val="24"/>
    </w:rPr>
  </w:style>
  <w:style w:type="character" w:customStyle="1" w:styleId="aff6">
    <w:name w:val="Основной текст с отступом Знак"/>
    <w:basedOn w:val="a0"/>
    <w:link w:val="aff5"/>
    <w:uiPriority w:val="99"/>
    <w:rsid w:val="004422BA"/>
    <w:rPr>
      <w:rFonts w:ascii="Arial Unicode MS" w:eastAsia="Arial Unicode MS" w:hAnsi="Arial Unicode MS" w:cs="Arial Unicode MS"/>
      <w:color w:val="000000"/>
      <w:sz w:val="24"/>
      <w:szCs w:val="24"/>
    </w:rPr>
  </w:style>
  <w:style w:type="paragraph" w:styleId="25">
    <w:name w:val="Body Text Indent 2"/>
    <w:basedOn w:val="a"/>
    <w:link w:val="26"/>
    <w:rsid w:val="004422BA"/>
    <w:pPr>
      <w:widowControl w:val="0"/>
      <w:spacing w:after="120" w:line="480" w:lineRule="auto"/>
      <w:ind w:left="283" w:right="0" w:firstLine="0"/>
    </w:pPr>
    <w:rPr>
      <w:rFonts w:eastAsia="Calibri"/>
      <w:color w:val="auto"/>
      <w:sz w:val="20"/>
      <w:szCs w:val="20"/>
    </w:rPr>
  </w:style>
  <w:style w:type="character" w:customStyle="1" w:styleId="26">
    <w:name w:val="Основной текст с отступом 2 Знак"/>
    <w:basedOn w:val="a0"/>
    <w:link w:val="25"/>
    <w:rsid w:val="004422BA"/>
    <w:rPr>
      <w:rFonts w:ascii="Times New Roman" w:eastAsia="Calibri" w:hAnsi="Times New Roman" w:cs="Times New Roman"/>
    </w:rPr>
  </w:style>
  <w:style w:type="character" w:customStyle="1" w:styleId="Heading2Char">
    <w:name w:val="Heading 2 Char"/>
    <w:basedOn w:val="a0"/>
    <w:uiPriority w:val="9"/>
    <w:rsid w:val="004422BA"/>
    <w:rPr>
      <w:rFonts w:ascii="Arial" w:eastAsia="Arial" w:hAnsi="Arial" w:cs="Arial"/>
      <w:sz w:val="34"/>
    </w:rPr>
  </w:style>
  <w:style w:type="character" w:customStyle="1" w:styleId="Heading3Char">
    <w:name w:val="Heading 3 Char"/>
    <w:basedOn w:val="a0"/>
    <w:uiPriority w:val="9"/>
    <w:rsid w:val="004422BA"/>
    <w:rPr>
      <w:rFonts w:ascii="Arial" w:eastAsia="Arial" w:hAnsi="Arial" w:cs="Arial"/>
      <w:sz w:val="30"/>
      <w:szCs w:val="30"/>
    </w:rPr>
  </w:style>
  <w:style w:type="character" w:customStyle="1" w:styleId="Heading5Char">
    <w:name w:val="Heading 5 Char"/>
    <w:basedOn w:val="a0"/>
    <w:uiPriority w:val="9"/>
    <w:rsid w:val="004422BA"/>
    <w:rPr>
      <w:rFonts w:ascii="Arial" w:eastAsia="Arial" w:hAnsi="Arial" w:cs="Arial"/>
      <w:b/>
      <w:bCs/>
      <w:sz w:val="24"/>
      <w:szCs w:val="24"/>
    </w:rPr>
  </w:style>
  <w:style w:type="character" w:customStyle="1" w:styleId="Heading6Char">
    <w:name w:val="Heading 6 Char"/>
    <w:basedOn w:val="a0"/>
    <w:uiPriority w:val="9"/>
    <w:rsid w:val="004422BA"/>
    <w:rPr>
      <w:rFonts w:ascii="Arial" w:eastAsia="Arial" w:hAnsi="Arial" w:cs="Arial"/>
      <w:b/>
      <w:bCs/>
      <w:sz w:val="22"/>
      <w:szCs w:val="22"/>
    </w:rPr>
  </w:style>
  <w:style w:type="character" w:customStyle="1" w:styleId="TitleChar">
    <w:name w:val="Title Char"/>
    <w:basedOn w:val="a0"/>
    <w:uiPriority w:val="10"/>
    <w:rsid w:val="004422BA"/>
    <w:rPr>
      <w:sz w:val="48"/>
      <w:szCs w:val="48"/>
    </w:rPr>
  </w:style>
  <w:style w:type="character" w:customStyle="1" w:styleId="QuoteChar">
    <w:name w:val="Quote Char"/>
    <w:uiPriority w:val="29"/>
    <w:rsid w:val="004422BA"/>
    <w:rPr>
      <w:i/>
    </w:rPr>
  </w:style>
  <w:style w:type="character" w:customStyle="1" w:styleId="HeaderChar">
    <w:name w:val="Header Char"/>
    <w:basedOn w:val="a0"/>
    <w:uiPriority w:val="99"/>
    <w:qFormat/>
    <w:rsid w:val="004422BA"/>
  </w:style>
  <w:style w:type="character" w:customStyle="1" w:styleId="CaptionChar">
    <w:name w:val="Caption Char"/>
    <w:uiPriority w:val="99"/>
    <w:rsid w:val="004422BA"/>
  </w:style>
  <w:style w:type="character" w:customStyle="1" w:styleId="FootnoteTextChar">
    <w:name w:val="Footnote Text Char"/>
    <w:uiPriority w:val="99"/>
    <w:rsid w:val="004422BA"/>
    <w:rPr>
      <w:sz w:val="18"/>
    </w:rPr>
  </w:style>
  <w:style w:type="paragraph" w:customStyle="1" w:styleId="1a">
    <w:name w:val="Без интервала1"/>
    <w:uiPriority w:val="99"/>
    <w:rsid w:val="004422BA"/>
    <w:pPr>
      <w:spacing w:after="200" w:line="252" w:lineRule="auto"/>
    </w:pPr>
    <w:rPr>
      <w:rFonts w:ascii="Cambria" w:eastAsia="Times New Roman" w:hAnsi="Cambria" w:cs="Times New Roman"/>
      <w:sz w:val="22"/>
      <w:szCs w:val="22"/>
      <w:lang w:eastAsia="en-US"/>
    </w:rPr>
  </w:style>
  <w:style w:type="paragraph" w:customStyle="1" w:styleId="zag4">
    <w:name w:val="zag_4"/>
    <w:basedOn w:val="a"/>
    <w:rsid w:val="004422BA"/>
    <w:pPr>
      <w:spacing w:before="100" w:beforeAutospacing="1" w:after="100" w:afterAutospacing="1" w:line="240" w:lineRule="auto"/>
      <w:ind w:left="0" w:right="0" w:firstLine="0"/>
    </w:pPr>
    <w:rPr>
      <w:color w:val="auto"/>
      <w:szCs w:val="24"/>
    </w:rPr>
  </w:style>
  <w:style w:type="paragraph" w:customStyle="1" w:styleId="zag6">
    <w:name w:val="zag_6"/>
    <w:basedOn w:val="a"/>
    <w:uiPriority w:val="99"/>
    <w:rsid w:val="004422BA"/>
    <w:pPr>
      <w:spacing w:before="100" w:beforeAutospacing="1" w:after="100" w:afterAutospacing="1" w:line="240" w:lineRule="auto"/>
      <w:ind w:left="0" w:right="0" w:firstLine="0"/>
    </w:pPr>
    <w:rPr>
      <w:color w:val="auto"/>
      <w:szCs w:val="24"/>
    </w:rPr>
  </w:style>
  <w:style w:type="character" w:customStyle="1" w:styleId="apple-converted-space">
    <w:name w:val="apple-converted-space"/>
    <w:rsid w:val="004422BA"/>
    <w:rPr>
      <w:rFonts w:cs="Times New Roman"/>
    </w:rPr>
  </w:style>
  <w:style w:type="paragraph" w:customStyle="1" w:styleId="FR2">
    <w:name w:val="FR2"/>
    <w:uiPriority w:val="99"/>
    <w:rsid w:val="004422BA"/>
    <w:pPr>
      <w:widowControl w:val="0"/>
      <w:jc w:val="center"/>
    </w:pPr>
    <w:rPr>
      <w:rFonts w:ascii="Times New Roman" w:eastAsia="Times New Roman" w:hAnsi="Times New Roman" w:cs="Times New Roman"/>
      <w:b/>
      <w:sz w:val="32"/>
    </w:rPr>
  </w:style>
  <w:style w:type="character" w:customStyle="1" w:styleId="submenu-table">
    <w:name w:val="submenu-table"/>
    <w:rsid w:val="004422BA"/>
    <w:rPr>
      <w:rFonts w:cs="Times New Roman"/>
    </w:rPr>
  </w:style>
  <w:style w:type="paragraph" w:customStyle="1" w:styleId="1b">
    <w:name w:val="Стиль1"/>
    <w:basedOn w:val="a"/>
    <w:link w:val="1c"/>
    <w:qFormat/>
    <w:rsid w:val="004422BA"/>
    <w:pPr>
      <w:spacing w:after="0" w:line="240" w:lineRule="auto"/>
      <w:ind w:left="0" w:right="0" w:firstLine="360"/>
    </w:pPr>
    <w:rPr>
      <w:rFonts w:ascii="Cambria" w:hAnsi="Cambria"/>
      <w:b/>
      <w:i/>
      <w:color w:val="auto"/>
      <w:szCs w:val="24"/>
      <w:lang w:eastAsia="en-US"/>
    </w:rPr>
  </w:style>
  <w:style w:type="character" w:customStyle="1" w:styleId="1c">
    <w:name w:val="Стиль1 Знак"/>
    <w:link w:val="1b"/>
    <w:rsid w:val="004422BA"/>
    <w:rPr>
      <w:rFonts w:ascii="Cambria" w:eastAsia="Times New Roman" w:hAnsi="Cambria" w:cs="Times New Roman"/>
      <w:b/>
      <w:i/>
      <w:sz w:val="24"/>
      <w:szCs w:val="24"/>
      <w:lang w:eastAsia="en-US"/>
    </w:rPr>
  </w:style>
  <w:style w:type="paragraph" w:customStyle="1" w:styleId="42">
    <w:name w:val="Стиль4"/>
    <w:basedOn w:val="22"/>
    <w:link w:val="43"/>
    <w:uiPriority w:val="99"/>
    <w:rsid w:val="004422BA"/>
    <w:pPr>
      <w:spacing w:after="0" w:line="240" w:lineRule="auto"/>
      <w:ind w:left="0" w:right="0" w:firstLine="360"/>
    </w:pPr>
    <w:rPr>
      <w:b/>
      <w:iCs/>
      <w:color w:val="5A5A5A"/>
      <w:sz w:val="28"/>
      <w:lang w:eastAsia="en-US"/>
    </w:rPr>
  </w:style>
  <w:style w:type="character" w:customStyle="1" w:styleId="43">
    <w:name w:val="Стиль4 Знак"/>
    <w:link w:val="42"/>
    <w:uiPriority w:val="99"/>
    <w:rsid w:val="004422BA"/>
    <w:rPr>
      <w:rFonts w:ascii="Times New Roman" w:eastAsia="Times New Roman" w:hAnsi="Times New Roman" w:cs="Times New Roman"/>
      <w:b/>
      <w:i/>
      <w:iCs/>
      <w:color w:val="5A5A5A"/>
      <w:sz w:val="28"/>
      <w:szCs w:val="22"/>
      <w:lang w:eastAsia="en-US"/>
    </w:rPr>
  </w:style>
  <w:style w:type="paragraph" w:customStyle="1" w:styleId="52">
    <w:name w:val="Стиль5"/>
    <w:basedOn w:val="a"/>
    <w:link w:val="53"/>
    <w:uiPriority w:val="99"/>
    <w:rsid w:val="004422BA"/>
    <w:pPr>
      <w:spacing w:after="0" w:line="240" w:lineRule="auto"/>
      <w:ind w:left="0" w:right="0" w:firstLine="360"/>
    </w:pPr>
    <w:rPr>
      <w:rFonts w:ascii="Cambria" w:hAnsi="Cambria"/>
      <w:i/>
      <w:color w:val="auto"/>
      <w:szCs w:val="24"/>
      <w:lang w:eastAsia="en-US"/>
    </w:rPr>
  </w:style>
  <w:style w:type="character" w:customStyle="1" w:styleId="53">
    <w:name w:val="Стиль5 Знак"/>
    <w:link w:val="52"/>
    <w:uiPriority w:val="99"/>
    <w:rsid w:val="004422BA"/>
    <w:rPr>
      <w:rFonts w:ascii="Cambria" w:eastAsia="Times New Roman" w:hAnsi="Cambria" w:cs="Times New Roman"/>
      <w:i/>
      <w:sz w:val="24"/>
      <w:szCs w:val="24"/>
      <w:lang w:eastAsia="en-US"/>
    </w:rPr>
  </w:style>
  <w:style w:type="paragraph" w:customStyle="1" w:styleId="62">
    <w:name w:val="Стиль6"/>
    <w:basedOn w:val="42"/>
    <w:link w:val="63"/>
    <w:uiPriority w:val="99"/>
    <w:qFormat/>
    <w:rsid w:val="004422BA"/>
    <w:rPr>
      <w:i w:val="0"/>
    </w:rPr>
  </w:style>
  <w:style w:type="character" w:customStyle="1" w:styleId="63">
    <w:name w:val="Стиль6 Знак"/>
    <w:link w:val="62"/>
    <w:uiPriority w:val="99"/>
    <w:rsid w:val="004422BA"/>
    <w:rPr>
      <w:rFonts w:ascii="Times New Roman" w:eastAsia="Times New Roman" w:hAnsi="Times New Roman" w:cs="Times New Roman"/>
      <w:b/>
      <w:iCs/>
      <w:color w:val="5A5A5A"/>
      <w:sz w:val="28"/>
      <w:szCs w:val="22"/>
      <w:lang w:eastAsia="en-US"/>
    </w:rPr>
  </w:style>
  <w:style w:type="paragraph" w:customStyle="1" w:styleId="72">
    <w:name w:val="Стиль7"/>
    <w:basedOn w:val="22"/>
    <w:link w:val="73"/>
    <w:qFormat/>
    <w:rsid w:val="004422BA"/>
    <w:pPr>
      <w:spacing w:after="0" w:line="240" w:lineRule="auto"/>
      <w:ind w:left="0" w:right="0" w:firstLine="175"/>
    </w:pPr>
    <w:rPr>
      <w:rFonts w:ascii="Cambria" w:hAnsi="Cambria"/>
      <w:iCs/>
      <w:color w:val="5A5A5A"/>
      <w:sz w:val="28"/>
      <w:lang w:eastAsia="en-US"/>
    </w:rPr>
  </w:style>
  <w:style w:type="character" w:customStyle="1" w:styleId="73">
    <w:name w:val="Стиль7 Знак"/>
    <w:link w:val="72"/>
    <w:rsid w:val="004422BA"/>
    <w:rPr>
      <w:rFonts w:ascii="Cambria" w:eastAsia="Times New Roman" w:hAnsi="Cambria" w:cs="Times New Roman"/>
      <w:i/>
      <w:iCs/>
      <w:color w:val="5A5A5A"/>
      <w:sz w:val="28"/>
      <w:szCs w:val="22"/>
      <w:lang w:eastAsia="en-US"/>
    </w:rPr>
  </w:style>
  <w:style w:type="paragraph" w:customStyle="1" w:styleId="82">
    <w:name w:val="Стиль8"/>
    <w:basedOn w:val="72"/>
    <w:link w:val="83"/>
    <w:uiPriority w:val="99"/>
    <w:rsid w:val="004422BA"/>
    <w:pPr>
      <w:jc w:val="center"/>
    </w:pPr>
  </w:style>
  <w:style w:type="character" w:customStyle="1" w:styleId="83">
    <w:name w:val="Стиль8 Знак"/>
    <w:link w:val="82"/>
    <w:uiPriority w:val="99"/>
    <w:rsid w:val="004422BA"/>
    <w:rPr>
      <w:rFonts w:ascii="Cambria" w:eastAsia="Times New Roman" w:hAnsi="Cambria" w:cs="Times New Roman"/>
      <w:i/>
      <w:iCs/>
      <w:color w:val="5A5A5A"/>
      <w:sz w:val="28"/>
      <w:szCs w:val="22"/>
      <w:lang w:eastAsia="en-US"/>
    </w:rPr>
  </w:style>
  <w:style w:type="paragraph" w:customStyle="1" w:styleId="92">
    <w:name w:val="Стиль9"/>
    <w:basedOn w:val="22"/>
    <w:link w:val="93"/>
    <w:uiPriority w:val="99"/>
    <w:rsid w:val="004422BA"/>
    <w:pPr>
      <w:spacing w:after="0" w:line="240" w:lineRule="auto"/>
      <w:ind w:left="0" w:right="0" w:firstLine="360"/>
    </w:pPr>
    <w:rPr>
      <w:rFonts w:ascii="Cambria" w:hAnsi="Cambria"/>
      <w:iCs/>
      <w:color w:val="5A5A5A"/>
      <w:sz w:val="22"/>
      <w:lang w:eastAsia="en-US"/>
    </w:rPr>
  </w:style>
  <w:style w:type="character" w:customStyle="1" w:styleId="93">
    <w:name w:val="Стиль9 Знак"/>
    <w:link w:val="92"/>
    <w:uiPriority w:val="99"/>
    <w:rsid w:val="004422BA"/>
    <w:rPr>
      <w:rFonts w:ascii="Cambria" w:eastAsia="Times New Roman" w:hAnsi="Cambria" w:cs="Times New Roman"/>
      <w:i/>
      <w:iCs/>
      <w:color w:val="5A5A5A"/>
      <w:sz w:val="22"/>
      <w:szCs w:val="22"/>
      <w:lang w:eastAsia="en-US"/>
    </w:rPr>
  </w:style>
  <w:style w:type="paragraph" w:customStyle="1" w:styleId="100">
    <w:name w:val="Стиль10"/>
    <w:basedOn w:val="22"/>
    <w:link w:val="101"/>
    <w:uiPriority w:val="99"/>
    <w:rsid w:val="004422BA"/>
    <w:pPr>
      <w:spacing w:after="0" w:line="240" w:lineRule="auto"/>
      <w:ind w:left="0" w:right="0" w:firstLine="49"/>
      <w:jc w:val="right"/>
    </w:pPr>
    <w:rPr>
      <w:iCs/>
      <w:color w:val="5A5A5A"/>
      <w:sz w:val="20"/>
      <w:szCs w:val="20"/>
      <w:lang w:eastAsia="en-US"/>
    </w:rPr>
  </w:style>
  <w:style w:type="character" w:customStyle="1" w:styleId="101">
    <w:name w:val="Стиль10 Знак"/>
    <w:link w:val="100"/>
    <w:uiPriority w:val="99"/>
    <w:rsid w:val="004422BA"/>
    <w:rPr>
      <w:rFonts w:ascii="Times New Roman" w:eastAsia="Times New Roman" w:hAnsi="Times New Roman" w:cs="Times New Roman"/>
      <w:i/>
      <w:iCs/>
      <w:color w:val="5A5A5A"/>
      <w:lang w:eastAsia="en-US"/>
    </w:rPr>
  </w:style>
  <w:style w:type="paragraph" w:customStyle="1" w:styleId="27">
    <w:name w:val="Без интервала2"/>
    <w:uiPriority w:val="99"/>
    <w:rsid w:val="004422BA"/>
    <w:pPr>
      <w:widowControl w:val="0"/>
    </w:pPr>
    <w:rPr>
      <w:rFonts w:ascii="Times New Roman" w:eastAsia="Calibri" w:hAnsi="Times New Roman" w:cs="Times New Roman"/>
    </w:rPr>
  </w:style>
  <w:style w:type="paragraph" w:customStyle="1" w:styleId="28">
    <w:name w:val="Стиль2"/>
    <w:basedOn w:val="22"/>
    <w:link w:val="29"/>
    <w:qFormat/>
    <w:rsid w:val="004422BA"/>
    <w:pPr>
      <w:spacing w:after="0" w:line="240" w:lineRule="auto"/>
      <w:ind w:left="0" w:right="0" w:firstLine="360"/>
    </w:pPr>
    <w:rPr>
      <w:rFonts w:ascii="Cambria" w:hAnsi="Cambria"/>
      <w:i w:val="0"/>
      <w:iCs/>
      <w:color w:val="404040"/>
      <w:szCs w:val="24"/>
      <w:lang w:eastAsia="en-US" w:bidi="en-US"/>
    </w:rPr>
  </w:style>
  <w:style w:type="character" w:customStyle="1" w:styleId="29">
    <w:name w:val="Стиль2 Знак"/>
    <w:link w:val="28"/>
    <w:rsid w:val="004422BA"/>
    <w:rPr>
      <w:rFonts w:ascii="Cambria" w:eastAsia="Times New Roman" w:hAnsi="Cambria" w:cs="Times New Roman"/>
      <w:iCs/>
      <w:color w:val="404040"/>
      <w:sz w:val="24"/>
      <w:szCs w:val="24"/>
      <w:lang w:eastAsia="en-US" w:bidi="en-US"/>
    </w:rPr>
  </w:style>
  <w:style w:type="character" w:customStyle="1" w:styleId="1d">
    <w:name w:val="Заголовок №1_"/>
    <w:link w:val="1e"/>
    <w:rsid w:val="004422BA"/>
    <w:rPr>
      <w:spacing w:val="15"/>
      <w:sz w:val="29"/>
      <w:szCs w:val="29"/>
      <w:shd w:val="clear" w:color="auto" w:fill="FFFFFF"/>
    </w:rPr>
  </w:style>
  <w:style w:type="paragraph" w:customStyle="1" w:styleId="1e">
    <w:name w:val="Заголовок №1"/>
    <w:basedOn w:val="a"/>
    <w:link w:val="1d"/>
    <w:rsid w:val="004422BA"/>
    <w:pPr>
      <w:shd w:val="clear" w:color="auto" w:fill="FFFFFF"/>
      <w:spacing w:after="60" w:line="240" w:lineRule="atLeast"/>
      <w:ind w:left="0" w:right="0" w:firstLine="0"/>
      <w:outlineLvl w:val="0"/>
    </w:pPr>
    <w:rPr>
      <w:rFonts w:asciiTheme="minorHAnsi" w:eastAsiaTheme="minorEastAsia" w:hAnsiTheme="minorHAnsi" w:cstheme="minorBidi"/>
      <w:color w:val="auto"/>
      <w:spacing w:val="15"/>
      <w:sz w:val="29"/>
      <w:szCs w:val="29"/>
    </w:rPr>
  </w:style>
  <w:style w:type="paragraph" w:customStyle="1" w:styleId="32">
    <w:name w:val="Без интервала3"/>
    <w:rsid w:val="004422BA"/>
    <w:rPr>
      <w:rFonts w:ascii="Calibri" w:eastAsia="Times New Roman" w:hAnsi="Calibri" w:cs="Times New Roman"/>
      <w:sz w:val="22"/>
      <w:szCs w:val="22"/>
    </w:rPr>
  </w:style>
  <w:style w:type="character" w:customStyle="1" w:styleId="1f">
    <w:name w:val="Знак Знак1"/>
    <w:rsid w:val="004422BA"/>
  </w:style>
  <w:style w:type="character" w:customStyle="1" w:styleId="afd">
    <w:name w:val="Обычный (веб) Знак"/>
    <w:link w:val="afc"/>
    <w:uiPriority w:val="99"/>
    <w:rsid w:val="004C7800"/>
    <w:rPr>
      <w:rFonts w:ascii="Times New Roman" w:eastAsia="Times New Roman" w:hAnsi="Times New Roman" w:cs="Times New Roman"/>
      <w:sz w:val="24"/>
      <w:szCs w:val="24"/>
    </w:rPr>
  </w:style>
  <w:style w:type="paragraph" w:customStyle="1" w:styleId="c6">
    <w:name w:val="c6"/>
    <w:basedOn w:val="a"/>
    <w:rsid w:val="004C7800"/>
    <w:pPr>
      <w:spacing w:before="100" w:beforeAutospacing="1" w:after="100" w:afterAutospacing="1" w:line="240" w:lineRule="auto"/>
      <w:ind w:left="0" w:right="0" w:firstLine="0"/>
    </w:pPr>
    <w:rPr>
      <w:color w:val="auto"/>
      <w:szCs w:val="24"/>
    </w:rPr>
  </w:style>
  <w:style w:type="character" w:customStyle="1" w:styleId="c14">
    <w:name w:val="c14"/>
    <w:basedOn w:val="a0"/>
    <w:rsid w:val="004C7800"/>
  </w:style>
  <w:style w:type="paragraph" w:customStyle="1" w:styleId="c7">
    <w:name w:val="c7"/>
    <w:basedOn w:val="a"/>
    <w:rsid w:val="004C7800"/>
    <w:pPr>
      <w:spacing w:before="100" w:beforeAutospacing="1" w:after="100" w:afterAutospacing="1" w:line="240" w:lineRule="auto"/>
      <w:ind w:left="0" w:right="0" w:firstLine="0"/>
    </w:pPr>
    <w:rPr>
      <w:color w:val="auto"/>
      <w:szCs w:val="24"/>
    </w:rPr>
  </w:style>
  <w:style w:type="table" w:customStyle="1" w:styleId="2a">
    <w:name w:val="Сетка таблицы2"/>
    <w:basedOn w:val="a1"/>
    <w:rsid w:val="004C7800"/>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vtor">
    <w:name w:val="avtor"/>
    <w:rsid w:val="004C7800"/>
    <w:pPr>
      <w:pBdr>
        <w:top w:val="none" w:sz="0" w:space="0" w:color="000000"/>
        <w:left w:val="none" w:sz="0" w:space="0" w:color="000000"/>
        <w:bottom w:val="none" w:sz="0" w:space="0" w:color="000000"/>
        <w:right w:val="none" w:sz="0" w:space="0" w:color="000000"/>
        <w:between w:val="none" w:sz="0" w:space="0" w:color="000000"/>
      </w:pBdr>
      <w:shd w:val="clear" w:color="000000" w:fill="auto"/>
      <w:spacing w:before="100" w:beforeAutospacing="1" w:after="100" w:afterAutospacing="1"/>
      <w:jc w:val="center"/>
    </w:pPr>
    <w:rPr>
      <w:rFonts w:ascii="Times New Roman" w:eastAsia="Times New Roman" w:hAnsi="Times New Roman" w:cs="Times New Roman"/>
      <w:sz w:val="24"/>
      <w:szCs w:val="24"/>
    </w:rPr>
  </w:style>
  <w:style w:type="character" w:customStyle="1" w:styleId="110">
    <w:name w:val="Основной шрифт абзаца11"/>
    <w:rsid w:val="00DE2E17"/>
  </w:style>
  <w:style w:type="table" w:customStyle="1" w:styleId="1f0">
    <w:name w:val="Обычная таблица1"/>
    <w:uiPriority w:val="99"/>
    <w:semiHidden/>
    <w:unhideWhenUsed/>
    <w:rsid w:val="00DE2E17"/>
    <w:tblPr>
      <w:tblCellMar>
        <w:top w:w="0" w:type="dxa"/>
        <w:left w:w="0" w:type="dxa"/>
        <w:bottom w:w="0" w:type="dxa"/>
        <w:right w:w="0" w:type="dxa"/>
      </w:tblCellMar>
    </w:tblPr>
  </w:style>
  <w:style w:type="character" w:customStyle="1" w:styleId="WW8Num1z1">
    <w:name w:val="WW8Num1z1"/>
    <w:rsid w:val="00DE2E17"/>
    <w:rPr>
      <w:b/>
      <w:sz w:val="28"/>
      <w:szCs w:val="28"/>
    </w:rPr>
  </w:style>
  <w:style w:type="character" w:customStyle="1" w:styleId="WW8Num2z1">
    <w:name w:val="WW8Num2z1"/>
    <w:rsid w:val="00DE2E17"/>
    <w:rPr>
      <w:b/>
      <w:sz w:val="28"/>
      <w:szCs w:val="28"/>
    </w:rPr>
  </w:style>
  <w:style w:type="character" w:customStyle="1" w:styleId="WW8Num3z0">
    <w:name w:val="WW8Num3z0"/>
    <w:rsid w:val="00DE2E17"/>
    <w:rPr>
      <w:b/>
      <w:sz w:val="28"/>
    </w:rPr>
  </w:style>
  <w:style w:type="character" w:customStyle="1" w:styleId="WW8Num4z0">
    <w:name w:val="WW8Num4z0"/>
    <w:rsid w:val="00DE2E17"/>
    <w:rPr>
      <w:b/>
      <w:sz w:val="28"/>
    </w:rPr>
  </w:style>
  <w:style w:type="character" w:customStyle="1" w:styleId="WW8Num5z0">
    <w:name w:val="WW8Num5z0"/>
    <w:rsid w:val="00DE2E17"/>
    <w:rPr>
      <w:b/>
      <w:sz w:val="28"/>
    </w:rPr>
  </w:style>
  <w:style w:type="character" w:customStyle="1" w:styleId="WW8Num6z0">
    <w:name w:val="WW8Num6z0"/>
    <w:rsid w:val="00DE2E17"/>
    <w:rPr>
      <w:b/>
    </w:rPr>
  </w:style>
  <w:style w:type="character" w:customStyle="1" w:styleId="WW8Num6z1">
    <w:name w:val="WW8Num6z1"/>
    <w:rsid w:val="00DE2E17"/>
    <w:rPr>
      <w:b/>
      <w:sz w:val="28"/>
      <w:szCs w:val="28"/>
    </w:rPr>
  </w:style>
  <w:style w:type="character" w:customStyle="1" w:styleId="WW8Num7z0">
    <w:name w:val="WW8Num7z0"/>
    <w:rsid w:val="00DE2E17"/>
    <w:rPr>
      <w:b/>
      <w:sz w:val="28"/>
    </w:rPr>
  </w:style>
  <w:style w:type="character" w:customStyle="1" w:styleId="2b">
    <w:name w:val="Основной шрифт абзаца2"/>
    <w:rsid w:val="00DE2E17"/>
  </w:style>
  <w:style w:type="character" w:customStyle="1" w:styleId="WW8Num2z0">
    <w:name w:val="WW8Num2z0"/>
    <w:rsid w:val="00DE2E17"/>
    <w:rPr>
      <w:sz w:val="24"/>
    </w:rPr>
  </w:style>
  <w:style w:type="character" w:customStyle="1" w:styleId="WW8Num4z1">
    <w:name w:val="WW8Num4z1"/>
    <w:rsid w:val="00DE2E17"/>
    <w:rPr>
      <w:b/>
      <w:sz w:val="28"/>
      <w:szCs w:val="28"/>
    </w:rPr>
  </w:style>
  <w:style w:type="character" w:customStyle="1" w:styleId="WW8Num10z0">
    <w:name w:val="WW8Num10z0"/>
    <w:rsid w:val="00DE2E17"/>
    <w:rPr>
      <w:b/>
      <w:sz w:val="28"/>
    </w:rPr>
  </w:style>
  <w:style w:type="character" w:customStyle="1" w:styleId="WW8Num11z0">
    <w:name w:val="WW8Num11z0"/>
    <w:rsid w:val="00DE2E17"/>
    <w:rPr>
      <w:b/>
      <w:sz w:val="28"/>
    </w:rPr>
  </w:style>
  <w:style w:type="character" w:customStyle="1" w:styleId="WW8Num13z0">
    <w:name w:val="WW8Num13z0"/>
    <w:rsid w:val="00DE2E17"/>
    <w:rPr>
      <w:b/>
    </w:rPr>
  </w:style>
  <w:style w:type="character" w:customStyle="1" w:styleId="WW8Num13z1">
    <w:name w:val="WW8Num13z1"/>
    <w:rsid w:val="00DE2E17"/>
    <w:rPr>
      <w:b/>
      <w:sz w:val="28"/>
      <w:szCs w:val="28"/>
    </w:rPr>
  </w:style>
  <w:style w:type="character" w:customStyle="1" w:styleId="WW8Num14z0">
    <w:name w:val="WW8Num14z0"/>
    <w:rsid w:val="00DE2E17"/>
    <w:rPr>
      <w:sz w:val="24"/>
    </w:rPr>
  </w:style>
  <w:style w:type="character" w:customStyle="1" w:styleId="WW8Num15z0">
    <w:name w:val="WW8Num15z0"/>
    <w:rsid w:val="00DE2E17"/>
    <w:rPr>
      <w:b/>
      <w:sz w:val="28"/>
    </w:rPr>
  </w:style>
  <w:style w:type="paragraph" w:customStyle="1" w:styleId="aff7">
    <w:name w:val="Заголовок"/>
    <w:basedOn w:val="a"/>
    <w:next w:val="15"/>
    <w:rsid w:val="00DE2E17"/>
    <w:pPr>
      <w:keepNext/>
      <w:spacing w:before="240" w:after="120" w:line="240" w:lineRule="auto"/>
      <w:ind w:left="0" w:right="0" w:firstLine="0"/>
    </w:pPr>
    <w:rPr>
      <w:rFonts w:ascii="Arial" w:eastAsia="Microsoft YaHei" w:hAnsi="Arial" w:cs="Mangal"/>
      <w:color w:val="auto"/>
      <w:sz w:val="28"/>
      <w:szCs w:val="28"/>
      <w:lang w:eastAsia="ar-SA"/>
    </w:rPr>
  </w:style>
  <w:style w:type="paragraph" w:customStyle="1" w:styleId="2c">
    <w:name w:val="Указатель2"/>
    <w:basedOn w:val="a"/>
    <w:rsid w:val="00DE2E17"/>
    <w:pPr>
      <w:suppressLineNumbers/>
      <w:spacing w:after="0" w:line="240" w:lineRule="auto"/>
      <w:ind w:left="0" w:right="0" w:firstLine="0"/>
    </w:pPr>
    <w:rPr>
      <w:rFonts w:ascii="Arial" w:eastAsiaTheme="minorEastAsia" w:hAnsi="Arial" w:cs="Mangal"/>
      <w:color w:val="auto"/>
      <w:szCs w:val="24"/>
      <w:lang w:eastAsia="ar-SA"/>
    </w:rPr>
  </w:style>
  <w:style w:type="paragraph" w:customStyle="1" w:styleId="1f1">
    <w:name w:val="Текст выноски1"/>
    <w:basedOn w:val="a"/>
    <w:rsid w:val="00DE2E17"/>
    <w:pPr>
      <w:spacing w:after="0" w:line="240" w:lineRule="auto"/>
      <w:ind w:left="0" w:right="0" w:firstLine="0"/>
    </w:pPr>
    <w:rPr>
      <w:rFonts w:ascii="Tahoma" w:eastAsiaTheme="minorEastAsia" w:hAnsi="Tahoma" w:cs="Tahoma"/>
      <w:color w:val="auto"/>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04AA4-673C-4C83-B37C-CE963767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114</Pages>
  <Words>24670</Words>
  <Characters>169241</Characters>
  <Application>Microsoft Office Word</Application>
  <DocSecurity>0</DocSecurity>
  <Lines>9955</Lines>
  <Paragraphs>5703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Завуч э.в.</cp:lastModifiedBy>
  <cp:revision>26</cp:revision>
  <cp:lastPrinted>2023-09-25T00:14:00Z</cp:lastPrinted>
  <dcterms:created xsi:type="dcterms:W3CDTF">2021-01-19T10:25:00Z</dcterms:created>
  <dcterms:modified xsi:type="dcterms:W3CDTF">2023-09-27T06:30:00Z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FB4DC29942E14382A5AF9BA2050F384D_12</vt:lpwstr>
  </property>
</Properties>
</file>